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CC234" w14:textId="77777777" w:rsidR="00806293" w:rsidRPr="00806293" w:rsidRDefault="00806293" w:rsidP="007D528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9264" behindDoc="0" locked="0" layoutInCell="1" allowOverlap="1" wp14:anchorId="07EC55CF" wp14:editId="502AF65E">
            <wp:simplePos x="0" y="0"/>
            <wp:positionH relativeFrom="column">
              <wp:posOffset>2794442</wp:posOffset>
            </wp:positionH>
            <wp:positionV relativeFrom="paragraph">
              <wp:posOffset>-406400</wp:posOffset>
            </wp:positionV>
            <wp:extent cx="552450" cy="6337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33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E340AB" w14:textId="77777777" w:rsidR="00806293" w:rsidRPr="00806293" w:rsidRDefault="00806293" w:rsidP="007D528A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7034E305" w14:textId="77777777" w:rsidR="00806293" w:rsidRPr="00806293" w:rsidRDefault="00806293" w:rsidP="007D528A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АДМИНИСТРАЦИЯ РАБОЧЕГО ПОСЕЛКА КОЛЬЦОВО</w:t>
      </w:r>
    </w:p>
    <w:p w14:paraId="37F61D3F" w14:textId="77777777" w:rsidR="00806293" w:rsidRPr="00806293" w:rsidRDefault="00806293" w:rsidP="007D528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77CCB90C" w14:textId="77777777" w:rsidR="00806293" w:rsidRPr="00806293" w:rsidRDefault="00806293" w:rsidP="007D528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ПОСТАНОВЛЕНИЕ</w:t>
      </w:r>
    </w:p>
    <w:p w14:paraId="03E40649" w14:textId="77777777" w:rsidR="00806293" w:rsidRPr="00806293" w:rsidRDefault="00806293" w:rsidP="007D528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5DD1DAFC" w14:textId="77777777" w:rsidR="00806293" w:rsidRPr="00806293" w:rsidRDefault="00806293" w:rsidP="007D528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35A636FB" w14:textId="77777777" w:rsidR="00806293" w:rsidRPr="00806293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150105" w:rsidRPr="00804913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</w:t>
      </w: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№ ____</w:t>
      </w:r>
    </w:p>
    <w:p w14:paraId="4498030A" w14:textId="77777777" w:rsidR="00806293" w:rsidRPr="00416D9A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6B977E5" w14:textId="77777777" w:rsidR="00806293" w:rsidRPr="00A16795" w:rsidRDefault="00806293" w:rsidP="00806293">
      <w:pPr>
        <w:suppressAutoHyphens/>
        <w:autoSpaceDE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</w:p>
    <w:p w14:paraId="643936D3" w14:textId="5AF30C03" w:rsidR="00806293" w:rsidRPr="00AE2176" w:rsidRDefault="00433699" w:rsidP="0080629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  <w:r w:rsidRPr="00AE2176">
        <w:rPr>
          <w:rFonts w:ascii="Times New Roman" w:eastAsia="Times New Roman" w:hAnsi="Times New Roman" w:cs="Times New Roman"/>
          <w:sz w:val="28"/>
          <w:szCs w:val="28"/>
          <w:lang w:eastAsia="ar-SA"/>
        </w:rPr>
        <w:t>Об утверждении проекта планировки и проекта межевания территории микрорайона Новоборский в рабочем поселке К</w:t>
      </w:r>
      <w:bookmarkStart w:id="0" w:name="_GoBack"/>
      <w:bookmarkEnd w:id="0"/>
      <w:r w:rsidRPr="00AE2176">
        <w:rPr>
          <w:rFonts w:ascii="Times New Roman" w:eastAsia="Times New Roman" w:hAnsi="Times New Roman" w:cs="Times New Roman"/>
          <w:sz w:val="28"/>
          <w:szCs w:val="28"/>
          <w:lang w:eastAsia="ar-SA"/>
        </w:rPr>
        <w:t>ольцово Новосибирской области</w:t>
      </w:r>
    </w:p>
    <w:p w14:paraId="01F9240F" w14:textId="77777777" w:rsidR="00806293" w:rsidRPr="00AE2176" w:rsidRDefault="00806293" w:rsidP="00806293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</w:p>
    <w:p w14:paraId="29115834" w14:textId="2B74DA4C" w:rsidR="00433699" w:rsidRPr="00FE723C" w:rsidRDefault="00806293" w:rsidP="00AE2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21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целях </w:t>
      </w:r>
      <w:r w:rsidRPr="009111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выделения элементов планировочной структуры,</w:t>
      </w:r>
      <w:r w:rsidR="00AE2176" w:rsidRPr="0091110A">
        <w:rPr>
          <w:rFonts w:ascii="Times New Roman" w:hAnsi="Times New Roman" w:cs="Times New Roman"/>
          <w:sz w:val="28"/>
          <w:szCs w:val="28"/>
        </w:rPr>
        <w:t xml:space="preserve"> </w:t>
      </w:r>
      <w:r w:rsidR="00AE2176" w:rsidRPr="00AE21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установления границ</w:t>
      </w:r>
      <w:r w:rsidR="00AE21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территорий общего пользования,</w:t>
      </w:r>
      <w:r w:rsidRPr="00806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установления параметров планируемого развития элементов планировочной структуры, в соответствии со статьями 41-46 </w:t>
      </w:r>
      <w:r w:rsidRPr="00A376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Градостроительного </w:t>
      </w:r>
      <w:hyperlink r:id="rId9" w:history="1">
        <w:r w:rsidRPr="009B3BA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кодекса</w:t>
        </w:r>
      </w:hyperlink>
      <w:r w:rsidRPr="009B3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Российской Федерации</w:t>
      </w:r>
      <w:r w:rsidRPr="00FE72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8A10AF" w:rsidRPr="00FE72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руководствуясь </w:t>
      </w:r>
      <w:r w:rsidRPr="00FE72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решением </w:t>
      </w:r>
      <w:r w:rsidRPr="009B3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Совета депутатов рабочего поселка Кольцово от 29.09.2010 № 42 «О порядке </w:t>
      </w:r>
      <w:r w:rsidRPr="007F5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подготовки документации по планировке территории рабочего поселка Кольцово», постановлением администрации рабочего поселка Кольцово </w:t>
      </w:r>
      <w:r w:rsidR="009B3BA1" w:rsidRPr="007F5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24.11.2020 </w:t>
      </w:r>
      <w:r w:rsidR="009B3BA1" w:rsidRPr="00FE72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1170 «О подготовке проекта планировки и проекта межевания территории микрорайона Новоборский в рабочем поселке Кольцово Новосибирской области»</w:t>
      </w:r>
      <w:r w:rsidRPr="00FE72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5C0DCA" w:rsidRPr="00FE72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33699" w:rsidRPr="00FE72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учитывая рекомендации комиссии по подготовке проекта правил землепользования и застройки рабочего поселка Кольцово от __.__.2021</w:t>
      </w:r>
      <w:r w:rsidR="00F77E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7DCD1A03" w14:textId="1603C10A" w:rsidR="00806293" w:rsidRPr="00FE723C" w:rsidRDefault="00806293" w:rsidP="00F77E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E723C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ПОСТАНОВЛЯЮ:</w:t>
      </w:r>
    </w:p>
    <w:p w14:paraId="406BE7C4" w14:textId="432AA994" w:rsidR="00806293" w:rsidRPr="007F56B6" w:rsidRDefault="00806293" w:rsidP="005778B2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F56B6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Утвердить «</w:t>
      </w:r>
      <w:r w:rsidR="009B3BA1" w:rsidRPr="007F56B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 планировки и проект межевания территории микрорайона Новоборский в рабочем поселке Кольцово Новосибирской области</w:t>
      </w:r>
      <w:r w:rsidRPr="007F56B6">
        <w:rPr>
          <w:rFonts w:ascii="Times New Roman" w:eastAsia="Times New Roman" w:hAnsi="Times New Roman" w:cs="Times New Roman"/>
          <w:sz w:val="28"/>
          <w:szCs w:val="28"/>
          <w:lang w:eastAsia="ar-SA"/>
        </w:rPr>
        <w:t>» (приложение).</w:t>
      </w:r>
    </w:p>
    <w:p w14:paraId="61DFFEF8" w14:textId="77777777" w:rsidR="00F77ED7" w:rsidRDefault="00074DF5" w:rsidP="00074DF5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77ED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Признать утратившими силу постановлени</w:t>
      </w:r>
      <w:r w:rsidR="00F77ED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я</w:t>
      </w:r>
      <w:r w:rsidRPr="00F77ED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администрации рабочего поселка Кольцово</w:t>
      </w:r>
      <w:r w:rsidR="00F77ED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:</w:t>
      </w:r>
    </w:p>
    <w:p w14:paraId="4F019BBD" w14:textId="569314DC" w:rsidR="00074DF5" w:rsidRPr="00F77ED7" w:rsidRDefault="00F77ED7" w:rsidP="00F77ED7">
      <w:p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  <w:t>- </w:t>
      </w:r>
      <w:r w:rsidR="00074DF5" w:rsidRPr="00F77ED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от 28.02.2018 № 216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«</w:t>
      </w:r>
      <w:r w:rsidR="00074DF5" w:rsidRPr="00F77ED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 утверждении проекта планировки территории микрорайона Новоборский в рабочем поселке Кольцово Новосибирской области и проекта межевания в его составе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»;</w:t>
      </w:r>
    </w:p>
    <w:p w14:paraId="0C31E24B" w14:textId="72FE1BEC" w:rsidR="00074DF5" w:rsidRPr="00074DF5" w:rsidRDefault="00EC6BA8" w:rsidP="00074DF5">
      <w:p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firstLine="567"/>
        <w:jc w:val="both"/>
        <w:rPr>
          <w:rStyle w:val="ab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  </w:t>
      </w:r>
      <w:r w:rsidR="00F77ED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 </w:t>
      </w:r>
      <w:r w:rsidR="00074DF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от </w:t>
      </w:r>
      <w:hyperlink r:id="rId10" w:history="1">
        <w:r w:rsidR="00074DF5" w:rsidRPr="007F56B6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ar-SA"/>
          </w:rPr>
          <w:t xml:space="preserve">06.08.2020 № 675 </w:t>
        </w:r>
        <w:r w:rsidR="00F77ED7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ar-SA"/>
          </w:rPr>
          <w:t>«</w:t>
        </w:r>
        <w:r w:rsidR="00074DF5" w:rsidRPr="007F56B6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ar-SA"/>
          </w:rPr>
          <w:t>Об утверждении проекта планировки территории микрорайона Новоборский в рабочем поселке Кольцово Новосибирской области и проекта межевания территории в его составе</w:t>
        </w:r>
        <w:r w:rsidR="00F77ED7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ar-SA"/>
          </w:rPr>
          <w:t>»</w:t>
        </w:r>
      </w:hyperlink>
      <w:r w:rsidR="00074DF5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ar-SA"/>
        </w:rPr>
        <w:t>.</w:t>
      </w:r>
    </w:p>
    <w:p w14:paraId="5373F47C" w14:textId="156930F5" w:rsidR="009B3BA1" w:rsidRPr="00074DF5" w:rsidRDefault="00806293" w:rsidP="00074DF5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Опубликовать настоящее постановление в бюллетене нормативно-правовых актов рабочего поселка Кольцово «КОЛЬЦОВО-ПРАВО» и разместить на официальном интернет-портале рабочего поселка </w:t>
      </w:r>
      <w:r w:rsidR="00074DF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Кольцово.</w:t>
      </w:r>
    </w:p>
    <w:p w14:paraId="53DC9A27" w14:textId="77777777" w:rsidR="00806293" w:rsidRPr="00806293" w:rsidRDefault="00806293" w:rsidP="005778B2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Calibri" w:hAnsi="Times New Roman" w:cs="Times New Roman"/>
          <w:sz w:val="28"/>
          <w:szCs w:val="28"/>
          <w:lang w:eastAsia="ar-SA"/>
        </w:rPr>
        <w:t>Контроль за исполнением постановления возложить на заместителя главы администрации рабочего поселка Кольцово по строительству и управлению муниципальной собственностью Болдыреву Т.И.</w:t>
      </w:r>
    </w:p>
    <w:p w14:paraId="5112A4C1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24D21AA" w14:textId="77777777" w:rsidR="00806293" w:rsidRDefault="00806293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 рабочего поселка Кольцово                                                 Н.Г. Красников</w:t>
      </w:r>
    </w:p>
    <w:p w14:paraId="7742798C" w14:textId="77777777" w:rsidR="007D528A" w:rsidRDefault="007D528A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1A9B99C" w14:textId="77777777" w:rsidR="007D528A" w:rsidRPr="00806293" w:rsidRDefault="007D528A" w:rsidP="0080629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7D528A" w:rsidRPr="00806293" w:rsidSect="0018449B">
          <w:headerReference w:type="default" r:id="rId11"/>
          <w:headerReference w:type="first" r:id="rId12"/>
          <w:pgSz w:w="11906" w:h="16838"/>
          <w:pgMar w:top="709" w:right="707" w:bottom="426" w:left="1418" w:header="709" w:footer="423" w:gutter="0"/>
          <w:pgNumType w:start="1"/>
          <w:cols w:space="720"/>
          <w:titlePg/>
          <w:docGrid w:linePitch="360"/>
        </w:sectPr>
      </w:pPr>
    </w:p>
    <w:p w14:paraId="44116C2C" w14:textId="77777777" w:rsidR="00806293" w:rsidRPr="00806293" w:rsidRDefault="00806293" w:rsidP="0080629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</w:t>
      </w:r>
    </w:p>
    <w:p w14:paraId="6B6F9FA9" w14:textId="77777777" w:rsidR="00806293" w:rsidRPr="00806293" w:rsidRDefault="00806293" w:rsidP="00806293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344D01C5" w14:textId="77777777" w:rsidR="00806293" w:rsidRPr="00806293" w:rsidRDefault="00806293" w:rsidP="00806293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0949A149" w14:textId="5BBACF7F" w:rsidR="00806293" w:rsidRPr="0022564F" w:rsidRDefault="00806293" w:rsidP="00806293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64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503213" w:rsidRPr="0022564F">
        <w:rPr>
          <w:rFonts w:ascii="Times New Roman" w:eastAsia="Times New Roman" w:hAnsi="Times New Roman" w:cs="Times New Roman"/>
          <w:sz w:val="28"/>
          <w:szCs w:val="28"/>
          <w:lang w:eastAsia="ar-SA"/>
        </w:rPr>
        <w:t>__</w:t>
      </w:r>
      <w:r w:rsidRPr="0022564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503213" w:rsidRPr="0022564F">
        <w:rPr>
          <w:rFonts w:ascii="Times New Roman" w:eastAsia="Times New Roman" w:hAnsi="Times New Roman" w:cs="Times New Roman"/>
          <w:sz w:val="28"/>
          <w:szCs w:val="28"/>
          <w:lang w:eastAsia="ar-SA"/>
        </w:rPr>
        <w:t>__</w:t>
      </w:r>
      <w:r w:rsidRPr="0022564F">
        <w:rPr>
          <w:rFonts w:ascii="Times New Roman" w:eastAsia="Times New Roman" w:hAnsi="Times New Roman" w:cs="Times New Roman"/>
          <w:sz w:val="28"/>
          <w:szCs w:val="28"/>
          <w:lang w:eastAsia="ar-SA"/>
        </w:rPr>
        <w:t>.202</w:t>
      </w:r>
      <w:r w:rsidR="00503213" w:rsidRPr="0022564F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22564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</w:t>
      </w:r>
      <w:r w:rsidR="00503213" w:rsidRPr="0022564F">
        <w:rPr>
          <w:rFonts w:ascii="Times New Roman" w:eastAsia="Times New Roman" w:hAnsi="Times New Roman" w:cs="Times New Roman"/>
          <w:sz w:val="28"/>
          <w:szCs w:val="28"/>
          <w:lang w:eastAsia="ar-SA"/>
        </w:rPr>
        <w:t>____</w:t>
      </w:r>
    </w:p>
    <w:p w14:paraId="68BD2244" w14:textId="77777777" w:rsidR="00806293" w:rsidRPr="00806293" w:rsidRDefault="00806293" w:rsidP="00806293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AD8861C" w14:textId="77777777" w:rsidR="00806293" w:rsidRPr="00806293" w:rsidRDefault="00806293" w:rsidP="00806293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0D409DF" w14:textId="5689F965" w:rsidR="003F4889" w:rsidRDefault="003F4889" w:rsidP="0080629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Проект</w:t>
      </w:r>
      <w:r w:rsidR="00B44FC5" w:rsidRPr="00B44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планировки и проект</w:t>
      </w:r>
      <w:r w:rsidR="00B44FC5" w:rsidRPr="00B44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межевания </w:t>
      </w:r>
    </w:p>
    <w:p w14:paraId="01E46C08" w14:textId="2EC1833A" w:rsidR="00806293" w:rsidRPr="00806293" w:rsidRDefault="00B44FC5" w:rsidP="0080629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B44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территории микрорайона Новоборский в рабочем поселке Кольцово Новосибирской области</w:t>
      </w:r>
    </w:p>
    <w:p w14:paraId="33112528" w14:textId="77777777" w:rsidR="00806293" w:rsidRPr="00806293" w:rsidRDefault="00806293" w:rsidP="0080629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14:paraId="33CB367E" w14:textId="77777777" w:rsidR="00806293" w:rsidRPr="00806293" w:rsidRDefault="00806293" w:rsidP="0080629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13B4489" w14:textId="73523AE1" w:rsidR="00550078" w:rsidRPr="00604200" w:rsidRDefault="00806293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 планировки территории</w:t>
      </w:r>
    </w:p>
    <w:p w14:paraId="249F8751" w14:textId="3D740203" w:rsidR="00806293" w:rsidRPr="00604200" w:rsidRDefault="00150105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420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="00806293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50078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Характеристика современного использования территории</w:t>
      </w:r>
      <w:r w:rsidR="003A5A2C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D58460D" w14:textId="3153FF0F" w:rsidR="00550078" w:rsidRPr="00604200" w:rsidRDefault="00150105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420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="00806293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50078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Характеристика планируемого развития территории</w:t>
      </w:r>
      <w:r w:rsidR="003A5A2C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5609B84" w14:textId="319ED41E" w:rsidR="003A5A2C" w:rsidRPr="00604200" w:rsidRDefault="003A5A2C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420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III</w:t>
      </w:r>
      <w:r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50078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Положения о размещении объектов федерального, </w:t>
      </w:r>
      <w:r w:rsidR="00DB0937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регионального и местного значения</w:t>
      </w:r>
      <w:r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63B0FD0" w14:textId="6C88FD70" w:rsidR="00806293" w:rsidRPr="00604200" w:rsidRDefault="003A5A2C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420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IV</w:t>
      </w:r>
      <w:r w:rsidR="00150105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B0937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Положение </w:t>
      </w:r>
      <w:r w:rsidR="00604200"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очередности планируемого развития территории</w:t>
      </w:r>
      <w:r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C4E988A" w14:textId="41D06C04" w:rsidR="00604200" w:rsidRPr="00604200" w:rsidRDefault="00604200" w:rsidP="00604200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420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</w:t>
      </w:r>
      <w:r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Каталог координат красных линий.</w:t>
      </w:r>
    </w:p>
    <w:p w14:paraId="1E3EE7C3" w14:textId="792196DE" w:rsidR="00604200" w:rsidRPr="00604200" w:rsidRDefault="00604200" w:rsidP="00604200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420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VI</w:t>
      </w:r>
      <w:r w:rsidRPr="00604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.Чертежи планировки территории. </w:t>
      </w:r>
    </w:p>
    <w:p w14:paraId="1FEE8D2C" w14:textId="77777777" w:rsidR="00340CDB" w:rsidRDefault="00340CDB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235B9FE" w14:textId="4CE8F43C" w:rsidR="00806293" w:rsidRPr="00550078" w:rsidRDefault="00806293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0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 межевания территории</w:t>
      </w:r>
    </w:p>
    <w:p w14:paraId="1C818750" w14:textId="0B377E56" w:rsidR="00A633EF" w:rsidRPr="0022564F" w:rsidRDefault="00806293" w:rsidP="00A633EF">
      <w:pPr>
        <w:pStyle w:val="a7"/>
        <w:numPr>
          <w:ilvl w:val="0"/>
          <w:numId w:val="8"/>
        </w:numPr>
        <w:suppressAutoHyphens/>
        <w:autoSpaceDE w:val="0"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5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Текстовая часть проекта межевания территории</w:t>
      </w:r>
      <w:r w:rsidR="003A5A2C" w:rsidRPr="00225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4D548AF" w14:textId="77777777" w:rsidR="00A633EF" w:rsidRPr="0022564F" w:rsidRDefault="00A633EF" w:rsidP="00A633EF">
      <w:pPr>
        <w:pStyle w:val="a7"/>
        <w:numPr>
          <w:ilvl w:val="0"/>
          <w:numId w:val="8"/>
        </w:numPr>
        <w:suppressAutoHyphens/>
        <w:autoSpaceDE w:val="0"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5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Каталог координат характерных точек образуемых и изменяемых земельных участков.</w:t>
      </w:r>
    </w:p>
    <w:p w14:paraId="6C50DC57" w14:textId="4D0B9130" w:rsidR="00806293" w:rsidRPr="00A633EF" w:rsidRDefault="00A633EF" w:rsidP="00A633EF">
      <w:pPr>
        <w:pStyle w:val="a7"/>
        <w:numPr>
          <w:ilvl w:val="0"/>
          <w:numId w:val="8"/>
        </w:numPr>
        <w:suppressAutoHyphens/>
        <w:autoSpaceDE w:val="0"/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225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="0077527F" w:rsidRPr="00225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ертеж</w:t>
      </w:r>
      <w:r w:rsidR="00806293" w:rsidRPr="00225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06293" w:rsidRPr="00A63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межевания территории</w:t>
      </w:r>
      <w:r w:rsidR="003A5A2C" w:rsidRPr="00A63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521E7F1" w14:textId="1EB8ED55" w:rsidR="00806293" w:rsidRDefault="00806293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7DA975C6" w14:textId="77777777" w:rsidR="00550078" w:rsidRPr="00550078" w:rsidRDefault="00550078" w:rsidP="00550078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37758D37" w14:textId="23ABAAEA" w:rsidR="00550078" w:rsidRDefault="00550078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0BC88C55" w14:textId="77777777" w:rsidR="00550078" w:rsidRPr="002C4E0B" w:rsidRDefault="00550078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30CC0FF3" w14:textId="77777777" w:rsidR="00806293" w:rsidRPr="002C4E0B" w:rsidRDefault="00806293" w:rsidP="0080629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1F8C9972" w14:textId="77777777" w:rsidR="00806293" w:rsidRPr="00806293" w:rsidRDefault="00806293" w:rsidP="00806293">
      <w:pPr>
        <w:suppressAutoHyphens/>
        <w:autoSpaceDE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  <w:sectPr w:rsidR="00806293" w:rsidRPr="00806293" w:rsidSect="007D528A">
          <w:footerReference w:type="default" r:id="rId13"/>
          <w:pgSz w:w="11906" w:h="16838"/>
          <w:pgMar w:top="851" w:right="567" w:bottom="851" w:left="1418" w:header="709" w:footer="423" w:gutter="0"/>
          <w:pgNumType w:start="1"/>
          <w:cols w:space="720"/>
          <w:titlePg/>
          <w:docGrid w:linePitch="360"/>
        </w:sectPr>
      </w:pPr>
    </w:p>
    <w:p w14:paraId="355388E7" w14:textId="6138730C" w:rsidR="00216DF8" w:rsidRDefault="00216DF8" w:rsidP="005778B2">
      <w:pPr>
        <w:widowControl w:val="0"/>
        <w:suppressAutoHyphens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</w:pPr>
      <w:bookmarkStart w:id="1" w:name="__RefHeading___Toc20396011"/>
      <w:bookmarkStart w:id="2" w:name="__RefHeading___Toc20396012"/>
      <w:bookmarkStart w:id="3" w:name="__RefHeading___Toc20396013"/>
      <w:bookmarkStart w:id="4" w:name="__RefHeading___Toc20396014"/>
      <w:bookmarkStart w:id="5" w:name="__RefHeading___Toc20396015"/>
      <w:bookmarkStart w:id="6" w:name="__RefHeading___Toc20396016"/>
      <w:bookmarkStart w:id="7" w:name="__RefHeading___Toc20396017"/>
      <w:bookmarkStart w:id="8" w:name="__RefHeading___Toc20396018"/>
      <w:bookmarkStart w:id="9" w:name="__RefHeading___Toc2039601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216DF8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lastRenderedPageBreak/>
        <w:t>Проект планировки территории</w:t>
      </w:r>
    </w:p>
    <w:p w14:paraId="4DA26B66" w14:textId="77777777" w:rsidR="00216DF8" w:rsidRPr="00216DF8" w:rsidRDefault="00216DF8" w:rsidP="005778B2">
      <w:pPr>
        <w:widowControl w:val="0"/>
        <w:suppressAutoHyphens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14:paraId="1EF7ACBA" w14:textId="11C7B410" w:rsidR="00806293" w:rsidRPr="00DF2CA5" w:rsidRDefault="00150105" w:rsidP="005778B2">
      <w:pPr>
        <w:widowControl w:val="0"/>
        <w:suppressAutoHyphens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</w:t>
      </w:r>
      <w:r w:rsidR="00806293" w:rsidRPr="00DF2CA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="005778B2" w:rsidRPr="00DF2CA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DF2CA5" w:rsidRPr="00DF2CA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Характеристика современного использования территории</w:t>
      </w:r>
    </w:p>
    <w:p w14:paraId="1EAA2EF8" w14:textId="77777777" w:rsidR="00806293" w:rsidRPr="00806293" w:rsidRDefault="00806293" w:rsidP="0080629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28"/>
          <w:lang w:eastAsia="ar-SA"/>
        </w:rPr>
      </w:pPr>
    </w:p>
    <w:p w14:paraId="765EF900" w14:textId="77777777" w:rsidR="00340CDB" w:rsidRPr="00340CDB" w:rsidRDefault="005778B2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40CDB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>1.</w:t>
      </w: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r w:rsidR="00340CDB" w:rsidRPr="00340CDB">
        <w:rPr>
          <w:rFonts w:ascii="Times New Roman" w:eastAsia="Times New Roman" w:hAnsi="Times New Roman" w:cs="Times New Roman"/>
          <w:sz w:val="24"/>
          <w:szCs w:val="28"/>
          <w:lang w:eastAsia="ar-SA"/>
        </w:rPr>
        <w:t>Объектом проектирования является территория микрорайона Новоборский расположенная в северо-западной части рабочего поселка Кольцово. С севера и запада граница микрорайона Новоборский совпадает с границей рабочего поселка Кольцово. С востока граница микрорайона ограничена автодорогой «Подъезд к Госплемптицесовхозу 3 км», с южной стороны ограничена индивидуальной застройкой по ул. Садовая. Большая часть территории имеет исторически сложившуюся застройку малоэтажными многоквартирными домами (2 — 5 этажей) по улице Центральной, а также застройку индивидуальными жилыми домами по улицам Зелёной и Строительной. На территории проектирования расположены социально-культурные объекты: Дом культуры Кольцово, муниципальная баня, а также объекты торговли и ветеринарная клиника.</w:t>
      </w:r>
    </w:p>
    <w:p w14:paraId="34837D12" w14:textId="77777777" w:rsidR="00340CDB" w:rsidRPr="00340CDB" w:rsidRDefault="00340CDB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40CDB">
        <w:rPr>
          <w:rFonts w:ascii="Times New Roman" w:eastAsia="Times New Roman" w:hAnsi="Times New Roman" w:cs="Times New Roman"/>
          <w:sz w:val="24"/>
          <w:szCs w:val="28"/>
          <w:lang w:eastAsia="ar-SA"/>
        </w:rPr>
        <w:t>Подготовка проекта планировки и проекта межевания территории микрорайона Новоборский в рабочем поселке Кольцово Новосибирской области осуществляется в целях:</w:t>
      </w:r>
    </w:p>
    <w:p w14:paraId="3361EFFC" w14:textId="57D37B75" w:rsidR="00340CDB" w:rsidRPr="00340CDB" w:rsidRDefault="00F71590" w:rsidP="00DF2CA5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>р</w:t>
      </w:r>
      <w:r w:rsidR="00340CDB" w:rsidRPr="00340CDB">
        <w:rPr>
          <w:rFonts w:ascii="Times New Roman" w:eastAsia="Times New Roman" w:hAnsi="Times New Roman" w:cs="Times New Roman"/>
          <w:sz w:val="24"/>
          <w:szCs w:val="28"/>
          <w:lang w:eastAsia="ar-SA"/>
        </w:rPr>
        <w:t>еконструкции ул. Центральной;</w:t>
      </w:r>
    </w:p>
    <w:p w14:paraId="4F406539" w14:textId="0B766496" w:rsidR="00340CDB" w:rsidRPr="00340CDB" w:rsidRDefault="00F71590" w:rsidP="00DF2CA5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>у</w:t>
      </w:r>
      <w:r w:rsidR="00340CDB" w:rsidRPr="00340CDB">
        <w:rPr>
          <w:rFonts w:ascii="Times New Roman" w:eastAsia="Times New Roman" w:hAnsi="Times New Roman" w:cs="Times New Roman"/>
          <w:sz w:val="24"/>
          <w:szCs w:val="28"/>
          <w:lang w:eastAsia="ar-SA"/>
        </w:rPr>
        <w:t>становления красных линий и определения границ земельных участков в южной части территории проектирования.</w:t>
      </w:r>
    </w:p>
    <w:p w14:paraId="74780AE7" w14:textId="77777777" w:rsidR="00340CDB" w:rsidRPr="00340CDB" w:rsidRDefault="00340CDB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40CDB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Проект выполнен на основании – проекта планировки территории микрорайона Новоборский в рабочем поселке Кольцово Новосибирской области и проект межевания в его составе, утверждённый Постановлением администрации рабочего поселка Кольцово № 216 от 28.02.2018, проекта планировки территории микрорайона Новоборский в рабочем поселке Кольцово Новосибирской области и проект межевания в его составе, утверждённый Постановлением администрации рабочего поселка Кольцово № 675 от 06.08.2020, в соответствии с Генеральным планом рабочего поселка Кольцово Новосибирской области (городской округ), утверждённым Советом депутатов рабочего поселка Кольцово от 23.03.2016 № 14 (в редакции решения Совета депутатов №34 от 07.06.2017) - далее Генеральный план. </w:t>
      </w:r>
    </w:p>
    <w:p w14:paraId="66F5DE7F" w14:textId="31787CF8" w:rsidR="00806293" w:rsidRPr="002C4E0B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8"/>
          <w:lang w:eastAsia="ar-SA"/>
        </w:rPr>
      </w:pPr>
    </w:p>
    <w:p w14:paraId="01658F3F" w14:textId="77777777" w:rsidR="00806293" w:rsidRPr="003E5FD0" w:rsidRDefault="00806293" w:rsidP="003E5FD0">
      <w:pPr>
        <w:suppressAutoHyphens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E5FD0">
        <w:rPr>
          <w:rFonts w:ascii="Times New Roman" w:eastAsia="Times New Roman" w:hAnsi="Times New Roman" w:cs="Times New Roman"/>
          <w:i/>
          <w:iCs/>
          <w:sz w:val="24"/>
          <w:szCs w:val="28"/>
          <w:lang w:eastAsia="ar-SA"/>
        </w:rPr>
        <w:t>Таблица 1</w:t>
      </w:r>
    </w:p>
    <w:p w14:paraId="42221A32" w14:textId="3D3A3599" w:rsidR="00340CDB" w:rsidRPr="003E5FD0" w:rsidRDefault="00340CDB" w:rsidP="003E5F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</w:pPr>
      <w:r w:rsidRPr="003E5FD0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Баланс современного использования территории</w:t>
      </w:r>
    </w:p>
    <w:p w14:paraId="7D26FC0E" w14:textId="77777777" w:rsidR="003E5FD0" w:rsidRPr="003E5FD0" w:rsidRDefault="003E5FD0" w:rsidP="003E5F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</w:pPr>
    </w:p>
    <w:tbl>
      <w:tblPr>
        <w:tblW w:w="924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4"/>
        <w:gridCol w:w="5967"/>
        <w:gridCol w:w="1418"/>
        <w:gridCol w:w="1134"/>
      </w:tblGrid>
      <w:tr w:rsidR="00340CDB" w:rsidRPr="00340CDB" w14:paraId="62DCB322" w14:textId="77777777" w:rsidTr="003E5FD0">
        <w:trPr>
          <w:trHeight w:val="46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22F8F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№ п/п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765CE" w14:textId="1272DB01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Наименование функциональной зоны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95631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Площадь,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C8526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%</w:t>
            </w:r>
          </w:p>
        </w:tc>
      </w:tr>
      <w:tr w:rsidR="00340CDB" w:rsidRPr="00340CDB" w14:paraId="45B69B97" w14:textId="77777777" w:rsidTr="003E5FD0">
        <w:trPr>
          <w:trHeight w:val="48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FF42" w14:textId="5B485FB2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D7400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ВСЕГО в границах проектирования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7E27D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53,41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8C1FB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100</w:t>
            </w:r>
          </w:p>
        </w:tc>
      </w:tr>
      <w:tr w:rsidR="00340CDB" w:rsidRPr="00340CDB" w14:paraId="2E86AC0F" w14:textId="77777777" w:rsidTr="003E5FD0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7BCECB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1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8FA8A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малоэтажной жилой застройки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07432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17,7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689F1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38</w:t>
            </w:r>
          </w:p>
        </w:tc>
      </w:tr>
      <w:tr w:rsidR="00340CDB" w:rsidRPr="00340CDB" w14:paraId="199E1DBE" w14:textId="77777777" w:rsidTr="003E5FD0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37630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2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A1F39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малоэтажной жилой застройки усадебного типа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6CBD6D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4,99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BD1D8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9</w:t>
            </w:r>
          </w:p>
        </w:tc>
      </w:tr>
      <w:tr w:rsidR="00340CDB" w:rsidRPr="00340CDB" w14:paraId="12841D98" w14:textId="77777777" w:rsidTr="003E5FD0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E7C66E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3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463F2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научно-производственная, объектов инновационного развития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B09AB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1,95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E94ED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</w:t>
            </w:r>
          </w:p>
        </w:tc>
      </w:tr>
      <w:tr w:rsidR="00340CDB" w:rsidRPr="00340CDB" w14:paraId="12D9C162" w14:textId="77777777" w:rsidTr="003E5FD0">
        <w:trPr>
          <w:trHeight w:val="36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00D5C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4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BD64A6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общественно-делового и коммерческого назначения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B399A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0,97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DA82E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2</w:t>
            </w:r>
          </w:p>
        </w:tc>
      </w:tr>
      <w:tr w:rsidR="00340CDB" w:rsidRPr="00340CDB" w14:paraId="7C0E48FE" w14:textId="77777777" w:rsidTr="003E5FD0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C89D1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5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00021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объектов учебного назначения, включая объекты дошкольного и среднего образования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1A65D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0,54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8165A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</w:t>
            </w:r>
          </w:p>
        </w:tc>
      </w:tr>
      <w:tr w:rsidR="00340CDB" w:rsidRPr="00340CDB" w14:paraId="6D4E943E" w14:textId="77777777" w:rsidTr="003E5FD0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13315B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6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95E47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рекреационных территорий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2AB0E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12,34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8E2B8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23</w:t>
            </w:r>
          </w:p>
        </w:tc>
      </w:tr>
      <w:tr w:rsidR="00340CDB" w:rsidRPr="00340CDB" w14:paraId="55C93CA3" w14:textId="77777777" w:rsidTr="003E5FD0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A01D6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7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55D91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среднеэтажной застройки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329AA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1,59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23C1F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3</w:t>
            </w:r>
          </w:p>
        </w:tc>
      </w:tr>
      <w:tr w:rsidR="00340CDB" w:rsidRPr="00340CDB" w14:paraId="2C712322" w14:textId="77777777" w:rsidTr="003E5FD0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82F14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8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A2E164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производственная зона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D8BF9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4,80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FB6B6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9</w:t>
            </w:r>
          </w:p>
        </w:tc>
      </w:tr>
      <w:tr w:rsidR="00340CDB" w:rsidRPr="00340CDB" w14:paraId="3E36AC51" w14:textId="77777777" w:rsidTr="003E5FD0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D9FFA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9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EFE62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объектов спортивно-зрелищного назначения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01B0CC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1,44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8489D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3</w:t>
            </w:r>
          </w:p>
        </w:tc>
      </w:tr>
      <w:tr w:rsidR="00340CDB" w:rsidRPr="00340CDB" w14:paraId="2F8ECB21" w14:textId="77777777" w:rsidTr="003E5FD0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D6DE0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  <w:t>10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D0B09" w14:textId="77777777" w:rsidR="00340CDB" w:rsidRPr="003E5FD0" w:rsidRDefault="00340CDB" w:rsidP="003E5F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улично-дорожной сети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D17E3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6,87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A1B1C" w14:textId="77777777" w:rsidR="00340CDB" w:rsidRPr="003E5FD0" w:rsidRDefault="00340CDB" w:rsidP="003E5F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3E5FD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13</w:t>
            </w:r>
          </w:p>
        </w:tc>
      </w:tr>
    </w:tbl>
    <w:p w14:paraId="2273D76A" w14:textId="77777777" w:rsidR="007C0AEE" w:rsidRDefault="00DF2CA5" w:rsidP="0080629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 xml:space="preserve">          </w:t>
      </w:r>
    </w:p>
    <w:p w14:paraId="3D025671" w14:textId="654EFE04" w:rsidR="00806293" w:rsidRPr="00DF2CA5" w:rsidRDefault="00DF2CA5" w:rsidP="0080629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lastRenderedPageBreak/>
        <w:t xml:space="preserve"> </w:t>
      </w:r>
      <w:r w:rsidRPr="00DF2CA5">
        <w:rPr>
          <w:rFonts w:ascii="Times New Roman" w:eastAsia="Times New Roman" w:hAnsi="Times New Roman" w:cs="Times New Roman"/>
          <w:b/>
          <w:sz w:val="32"/>
          <w:szCs w:val="28"/>
          <w:lang w:val="en-US" w:eastAsia="ar-SA"/>
        </w:rPr>
        <w:t>II</w:t>
      </w:r>
      <w:r w:rsidR="00806293" w:rsidRPr="00DF2CA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. </w:t>
      </w:r>
      <w:r w:rsidR="00EF5352" w:rsidRPr="00DF2CA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Характеристики планируемого развития территории</w:t>
      </w:r>
    </w:p>
    <w:p w14:paraId="1DBB0AF0" w14:textId="77777777" w:rsidR="00806293" w:rsidRPr="001F7631" w:rsidRDefault="00806293" w:rsidP="0080629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</w:pPr>
    </w:p>
    <w:p w14:paraId="2B9F6385" w14:textId="77777777" w:rsidR="00806293" w:rsidRPr="001F7631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2.1 Численность населения и жилищный фонд</w:t>
      </w:r>
    </w:p>
    <w:p w14:paraId="1CB99FFD" w14:textId="77777777" w:rsidR="00806293" w:rsidRPr="001F7631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71FC5060" w14:textId="439FC153" w:rsidR="006E2491" w:rsidRPr="001F7631" w:rsidRDefault="006E2491" w:rsidP="00DF2CA5">
      <w:pPr>
        <w:suppressAutoHyphens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Территория микрорайона в настоящее время застроена, расчётная численность населения принята в соответствии с генеральным планом и составляет 2290 человек, расчётный жилой фонд 75,1 тыс. кв.</w:t>
      </w:r>
      <w:r w:rsidR="007C0AEE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м.</w:t>
      </w:r>
    </w:p>
    <w:p w14:paraId="3A3818C4" w14:textId="336F46B7" w:rsidR="00806293" w:rsidRPr="001F7631" w:rsidRDefault="006E2491" w:rsidP="00DF2CA5">
      <w:pPr>
        <w:suppressAutoHyphens/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  <w:t>На юго-западе территории проектирования предполагается малоэтажная блокированная застройка по ул. Виноградной. Застройка будет произведена блокированными жилыми домами. Всего планируется построить 17 блокированных жилых дома по 2 блока каждый.</w:t>
      </w:r>
    </w:p>
    <w:p w14:paraId="151AE309" w14:textId="77777777" w:rsidR="00806293" w:rsidRPr="001F7631" w:rsidRDefault="00806293" w:rsidP="00DF2CA5">
      <w:pPr>
        <w:suppressAutoHyphens/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43847CDA" w14:textId="18353381" w:rsidR="00806293" w:rsidRPr="001F7631" w:rsidRDefault="001F7631" w:rsidP="00DF2CA5">
      <w:pPr>
        <w:suppressAutoHyphens/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 xml:space="preserve">   </w:t>
      </w:r>
      <w:r w:rsidR="003E5FD0" w:rsidRPr="001F7631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 xml:space="preserve">  </w:t>
      </w:r>
      <w:r w:rsidR="00806293" w:rsidRPr="001F7631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2.2 Планировочная организация территории</w:t>
      </w:r>
    </w:p>
    <w:p w14:paraId="4CB693F5" w14:textId="77777777" w:rsidR="00806293" w:rsidRPr="001F7631" w:rsidRDefault="00806293" w:rsidP="00DF2CA5">
      <w:pPr>
        <w:suppressAutoHyphens/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3CF22267" w14:textId="77777777" w:rsidR="001F7631" w:rsidRPr="001F7631" w:rsidRDefault="00806293" w:rsidP="00DF2CA5">
      <w:pPr>
        <w:suppressAutoHyphens/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="001F7631"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Общее планировочное решение выполнено в соответствии с основными положениями Генерального плана. Учтена проектная документация по реконструкции ул. Центральной.</w:t>
      </w:r>
    </w:p>
    <w:p w14:paraId="301E91BA" w14:textId="77777777" w:rsidR="001F7631" w:rsidRPr="001F7631" w:rsidRDefault="001F7631" w:rsidP="00DF2CA5">
      <w:pPr>
        <w:suppressAutoHyphens/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  <w:t>Проектом сформированы в красных линиях кварталы и определены зоны планируемого размещения объектов капитального строительства.</w:t>
      </w:r>
    </w:p>
    <w:p w14:paraId="6E1850AE" w14:textId="2B281D20" w:rsidR="00806293" w:rsidRPr="001F7631" w:rsidRDefault="00806293" w:rsidP="00DF2CA5">
      <w:pPr>
        <w:suppressAutoHyphens/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</w:p>
    <w:p w14:paraId="35DC2570" w14:textId="77777777" w:rsidR="00806293" w:rsidRPr="001F7631" w:rsidRDefault="00806293" w:rsidP="00DF2CA5">
      <w:pPr>
        <w:suppressAutoHyphens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2.3 Зоны размещения объектов капитального строительства</w:t>
      </w:r>
    </w:p>
    <w:p w14:paraId="599507D6" w14:textId="77777777" w:rsidR="00806293" w:rsidRPr="00F76957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  <w:lang w:eastAsia="ar-SA"/>
        </w:rPr>
      </w:pPr>
    </w:p>
    <w:p w14:paraId="4DC0E56B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В границах проектирования выделено 14 зон:</w:t>
      </w:r>
    </w:p>
    <w:p w14:paraId="7C2E0C97" w14:textId="7C875C7B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1.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застройки малоэтажными жилыми домами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– 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дома; 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 размещение индивидуальных гаражей и иных вспомогательных сооружений; обустройство спортивных и детских площадок, площадок для отдыха. 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уборочной, и аварийной техники, сооружений, необходимых для сбора и плавки снега). 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спортом).</w:t>
      </w:r>
    </w:p>
    <w:p w14:paraId="0DA5EB14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2.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застройки индивидуальными жилыми домами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– 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lastRenderedPageBreak/>
        <w:t>недвижимости); выращивание сельскохозяйственных культур; размещение индивидуальных гаражей и хозяйственных построек.</w:t>
      </w:r>
    </w:p>
    <w:p w14:paraId="3138193C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3.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среднеэтажной застройки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– 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дома.</w:t>
      </w:r>
    </w:p>
    <w:p w14:paraId="502CEAC3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4.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объектов обеспечения научной деятельности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– 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отраслевые). </w:t>
      </w:r>
    </w:p>
    <w:p w14:paraId="66371E1E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5.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обслуживания объектов, необходимых для осуществления производственной и предпринимательской деятельности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– 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химчистки); размещение объектов капитального строительства, предназначенных для оказания ветеринарных услуг без содержания животных; размещение объектов капитального строительства, предназначенных для продажи товаров, торговая площадь которых составляет до 5000 кв. м; размещение объектов капитального строительства в целях устройства мест общественного питания (рестораны, кафе, столовые, закусочные, бары); 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них.</w:t>
      </w:r>
    </w:p>
    <w:p w14:paraId="6B8B5896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6.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охраны природных территорий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– деятельность, связанная с охраной лесов; 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ценными.</w:t>
      </w:r>
    </w:p>
    <w:p w14:paraId="5BD25DB7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7.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объектов автомобильного транспорта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– для размещения зданий и сооружений дорожного сервиса; отдельно стоящих и пристроенных гаражей, в том числе подземных, предназначенных для хранения автотранспорта, в том числе с разделением на машино-места; складов. А также для размещения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снега).</w:t>
      </w:r>
    </w:p>
    <w:p w14:paraId="30620CA0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8.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объектов спорта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– 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ипподромов); Размещение спортивных клубов, спортивных залов, бассейнов, физкультурно-оздоровительных комплексов в зданиях и сооружениях.</w:t>
      </w:r>
    </w:p>
    <w:p w14:paraId="3C8B131E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9.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улично-дорожной сети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— Размещение объектов улично-дорожной сети: автомобильных дорог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инфраструктуры.</w:t>
      </w:r>
    </w:p>
    <w:p w14:paraId="3E693A31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10.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Производственная зона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— 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зон, размещение 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lastRenderedPageBreak/>
        <w:t>зданий и сооружений, предназначенных для проведения научных изысканий, исследований и разработок.</w:t>
      </w:r>
    </w:p>
    <w:p w14:paraId="65EA50E6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11.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Коммунально-складская зона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— Размещение объектов внутреннего правопорядка; размещение объектов гражданской обороны, за исключением объектов гражданской обороны, являющихся частями производственных зданий.</w:t>
      </w:r>
    </w:p>
    <w:p w14:paraId="692E855B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12.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объектов отдыха (рекреации)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— 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</w:t>
      </w:r>
    </w:p>
    <w:p w14:paraId="38BEF34A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13.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специализированной общественной застройки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— 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планетариев.</w:t>
      </w:r>
    </w:p>
    <w:p w14:paraId="108821B2" w14:textId="77777777" w:rsidR="001F7631" w:rsidRPr="001F7631" w:rsidRDefault="001F7631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>14.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Зона территории общего пользования</w:t>
      </w:r>
      <w:r w:rsidRPr="001F763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— 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сооружений.</w:t>
      </w:r>
    </w:p>
    <w:p w14:paraId="7D898318" w14:textId="77777777" w:rsidR="00806293" w:rsidRPr="00806293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4C656257" w14:textId="77777777" w:rsidR="001F7631" w:rsidRPr="001F7631" w:rsidRDefault="001F7631" w:rsidP="00DF2CA5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1F7631">
        <w:rPr>
          <w:rFonts w:ascii="Times New Roman" w:eastAsia="Times New Roman" w:hAnsi="Times New Roman" w:cs="Times New Roman"/>
          <w:i/>
          <w:sz w:val="28"/>
          <w:szCs w:val="24"/>
          <w:lang w:eastAsia="zh-CN"/>
        </w:rPr>
        <w:t>Таблица 2</w:t>
      </w:r>
    </w:p>
    <w:p w14:paraId="687A8C21" w14:textId="77777777" w:rsidR="001F7631" w:rsidRPr="001F7631" w:rsidRDefault="001F7631" w:rsidP="00DF2CA5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zh-CN"/>
        </w:rPr>
      </w:pPr>
    </w:p>
    <w:p w14:paraId="405EB6BD" w14:textId="1E1CE340" w:rsidR="001F7631" w:rsidRPr="001F7631" w:rsidRDefault="001F7631" w:rsidP="00DF2CA5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 xml:space="preserve">   </w:t>
      </w:r>
      <w:r w:rsidRPr="001F7631">
        <w:rPr>
          <w:rFonts w:ascii="Times New Roman" w:eastAsia="Times New Roman" w:hAnsi="Times New Roman" w:cs="Times New Roman"/>
          <w:i/>
          <w:sz w:val="24"/>
          <w:szCs w:val="28"/>
          <w:lang w:eastAsia="ar-SA"/>
        </w:rPr>
        <w:t>Параметры зон планируемого размещения объектов капитального строительства</w:t>
      </w:r>
    </w:p>
    <w:p w14:paraId="0C9547F5" w14:textId="77777777" w:rsidR="001F7631" w:rsidRPr="001F7631" w:rsidRDefault="001F7631" w:rsidP="00DF2CA5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zh-CN"/>
        </w:rPr>
      </w:pPr>
    </w:p>
    <w:tbl>
      <w:tblPr>
        <w:tblW w:w="924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4"/>
        <w:gridCol w:w="5967"/>
        <w:gridCol w:w="1418"/>
        <w:gridCol w:w="1134"/>
      </w:tblGrid>
      <w:tr w:rsidR="001F7631" w:rsidRPr="001F7631" w14:paraId="2BB30AB0" w14:textId="77777777" w:rsidTr="00892725">
        <w:trPr>
          <w:trHeight w:val="47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D7291" w14:textId="62D39352" w:rsidR="00892725" w:rsidRDefault="001F7631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  <w:t>№</w:t>
            </w:r>
          </w:p>
          <w:p w14:paraId="55F62691" w14:textId="69BC7B92" w:rsidR="001F7631" w:rsidRPr="00892725" w:rsidRDefault="001F7631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  <w:t>п/п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327B17" w14:textId="69C791BE" w:rsidR="001F7631" w:rsidRPr="00892725" w:rsidRDefault="001F7631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  <w:t>Наименование зоны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C0EBE" w14:textId="282F27E0" w:rsidR="00216DF8" w:rsidRPr="00892725" w:rsidRDefault="001F7631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  <w:t>Площадь,</w:t>
            </w:r>
          </w:p>
          <w:p w14:paraId="2EA90935" w14:textId="58275531" w:rsidR="001F7631" w:rsidRPr="00892725" w:rsidRDefault="001F7631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306A7" w14:textId="77777777" w:rsidR="001F7631" w:rsidRPr="00892725" w:rsidRDefault="001F7631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ar-SA"/>
              </w:rPr>
              <w:t>%</w:t>
            </w:r>
          </w:p>
        </w:tc>
      </w:tr>
      <w:tr w:rsidR="00892725" w:rsidRPr="001F7631" w14:paraId="42C48721" w14:textId="77777777" w:rsidTr="00892725">
        <w:trPr>
          <w:trHeight w:val="48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DC97F" w14:textId="77777777" w:rsidR="00892725" w:rsidRPr="001F7631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17D285" w14:textId="77777777" w:rsidR="00892725" w:rsidRPr="001F7631" w:rsidRDefault="00892725" w:rsidP="00892725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ВСЕГО в границах проектирования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419CC" w14:textId="471FCF83" w:rsidR="00892725" w:rsidRPr="00892725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53,41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E8D03" w14:textId="0C7CE932" w:rsidR="00892725" w:rsidRPr="00892725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100</w:t>
            </w:r>
          </w:p>
        </w:tc>
      </w:tr>
      <w:tr w:rsidR="00892725" w:rsidRPr="001F7631" w14:paraId="7BCEE8EA" w14:textId="77777777" w:rsidTr="00892725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80CB11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B08FE" w14:textId="77777777" w:rsidR="00892725" w:rsidRPr="001F7631" w:rsidRDefault="00892725" w:rsidP="00892725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застройки малоэтажными жилыми домами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4CC7E" w14:textId="51571B07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17,47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5DDE9" w14:textId="53F4FBDD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32,96</w:t>
            </w:r>
          </w:p>
        </w:tc>
      </w:tr>
      <w:tr w:rsidR="00892725" w:rsidRPr="001F7631" w14:paraId="33E396DD" w14:textId="77777777" w:rsidTr="00892725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CA5ED4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2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4D4BE" w14:textId="77777777" w:rsidR="00892725" w:rsidRPr="001F7631" w:rsidRDefault="00892725" w:rsidP="00892725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застройки индивидуальными жилыми домами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23BD1" w14:textId="5BB862BC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4,76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D7CA5" w14:textId="541E57D0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8,91</w:t>
            </w:r>
          </w:p>
        </w:tc>
      </w:tr>
      <w:tr w:rsidR="00892725" w:rsidRPr="001F7631" w14:paraId="4AD7872A" w14:textId="77777777" w:rsidTr="00892725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F7CB8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3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06FEA" w14:textId="77777777" w:rsidR="00892725" w:rsidRPr="001F7631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застройки среднеэтажными жилыми домами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25261" w14:textId="61383ACF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2,34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F1C25" w14:textId="1C2991A2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4,38</w:t>
            </w:r>
          </w:p>
        </w:tc>
      </w:tr>
      <w:tr w:rsidR="00892725" w:rsidRPr="001F7631" w14:paraId="4EA10C4A" w14:textId="77777777" w:rsidTr="00892725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93A49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DEF2A" w14:textId="77777777" w:rsidR="00892725" w:rsidRPr="001F7631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объектов обеспечения научной деятельности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D06A3" w14:textId="72FA74AA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1,96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44FAB" w14:textId="66542718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3,67</w:t>
            </w:r>
          </w:p>
        </w:tc>
      </w:tr>
      <w:tr w:rsidR="00892725" w:rsidRPr="001F7631" w14:paraId="3CA1498A" w14:textId="77777777" w:rsidTr="00892725">
        <w:trPr>
          <w:trHeight w:val="36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1636E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5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301FB2" w14:textId="77777777" w:rsidR="00892725" w:rsidRPr="001F7631" w:rsidRDefault="00892725" w:rsidP="00892725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CB400" w14:textId="771B381F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0,54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230A8" w14:textId="720A836E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</w:t>
            </w:r>
          </w:p>
        </w:tc>
      </w:tr>
      <w:tr w:rsidR="00892725" w:rsidRPr="001F7631" w14:paraId="6308A70E" w14:textId="77777777" w:rsidTr="00892725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F08EE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6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6451E" w14:textId="77777777" w:rsidR="00892725" w:rsidRPr="001F7631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охраны природных территорий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A63B48" w14:textId="5A9CD875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4,88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D1984" w14:textId="0F7B5D16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9,03</w:t>
            </w:r>
          </w:p>
        </w:tc>
      </w:tr>
      <w:tr w:rsidR="00892725" w:rsidRPr="001F7631" w14:paraId="57C16096" w14:textId="77777777" w:rsidTr="00892725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FDB693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7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21438" w14:textId="77777777" w:rsidR="00892725" w:rsidRPr="001F7631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объектов автомобильного транспорта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DE9AFD" w14:textId="6D536084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2,43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C8BF0" w14:textId="542DA474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4,55</w:t>
            </w:r>
          </w:p>
        </w:tc>
      </w:tr>
      <w:tr w:rsidR="00892725" w:rsidRPr="001F7631" w14:paraId="3E24D1AE" w14:textId="77777777" w:rsidTr="00892725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331A3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8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3F734" w14:textId="77777777" w:rsidR="00892725" w:rsidRPr="001F7631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объектов спорта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F808D" w14:textId="17BFC306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1,44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36208" w14:textId="2914718D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2,7</w:t>
            </w:r>
          </w:p>
        </w:tc>
      </w:tr>
      <w:tr w:rsidR="00892725" w:rsidRPr="001F7631" w14:paraId="31745938" w14:textId="77777777" w:rsidTr="00892725">
        <w:trPr>
          <w:trHeight w:val="3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8CD4F5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9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27F31" w14:textId="77777777" w:rsidR="00892725" w:rsidRPr="001F7631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улично-дорожной сети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663983" w14:textId="2568CA6C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8,45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95812" w14:textId="345AE098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15,82</w:t>
            </w:r>
          </w:p>
        </w:tc>
      </w:tr>
      <w:tr w:rsidR="00892725" w:rsidRPr="001F7631" w14:paraId="6C4934B1" w14:textId="77777777" w:rsidTr="00892725">
        <w:trPr>
          <w:trHeight w:val="373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F9967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10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FCD903" w14:textId="77777777" w:rsidR="00892725" w:rsidRPr="001F7631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Производственная зона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E24B4" w14:textId="144166E2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1,13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2D459" w14:textId="2E128440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2,12</w:t>
            </w:r>
          </w:p>
        </w:tc>
      </w:tr>
      <w:tr w:rsidR="00892725" w:rsidRPr="001F7631" w14:paraId="7F71B649" w14:textId="77777777" w:rsidTr="00892725">
        <w:trPr>
          <w:trHeight w:val="373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76CC0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11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3E4BB" w14:textId="77777777" w:rsidR="00892725" w:rsidRPr="001F7631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Коммунально-складская зона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AB1C0" w14:textId="180F96A8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0,21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1E818" w14:textId="66A4B854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0,42</w:t>
            </w:r>
          </w:p>
        </w:tc>
      </w:tr>
      <w:tr w:rsidR="00892725" w:rsidRPr="001F7631" w14:paraId="5F6019ED" w14:textId="77777777" w:rsidTr="00892725">
        <w:trPr>
          <w:trHeight w:val="42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6AF8FE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12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DF0675" w14:textId="77777777" w:rsidR="00892725" w:rsidRPr="001F7631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объектов отдыха (рекреации)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79CB4" w14:textId="38047BA0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6,3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39C4D" w14:textId="7B46F148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11,9</w:t>
            </w:r>
          </w:p>
        </w:tc>
      </w:tr>
      <w:tr w:rsidR="00892725" w:rsidRPr="001F7631" w14:paraId="7234A0EF" w14:textId="77777777" w:rsidTr="00892725">
        <w:trPr>
          <w:trHeight w:val="42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F7EC7" w14:textId="77777777" w:rsidR="00892725" w:rsidRPr="001F7631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13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3F5E6D" w14:textId="77777777" w:rsidR="00892725" w:rsidRPr="001F7631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F763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специализированной общественной застройки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65609" w14:textId="751EAD5F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0,19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F7A54" w14:textId="2C006806" w:rsidR="00892725" w:rsidRPr="00892725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0,34</w:t>
            </w:r>
          </w:p>
        </w:tc>
      </w:tr>
      <w:tr w:rsidR="00892725" w:rsidRPr="001F7631" w14:paraId="69A0270D" w14:textId="77777777" w:rsidTr="00892725">
        <w:trPr>
          <w:trHeight w:val="42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EE868" w14:textId="77777777" w:rsidR="00892725" w:rsidRPr="00892725" w:rsidRDefault="00892725" w:rsidP="00892725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14</w:t>
            </w:r>
          </w:p>
        </w:tc>
        <w:tc>
          <w:tcPr>
            <w:tcW w:w="5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6DA17" w14:textId="77777777" w:rsidR="00892725" w:rsidRPr="00892725" w:rsidRDefault="00892725" w:rsidP="00892725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Зона территории общего пользования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964F1" w14:textId="26A373DD" w:rsidR="00892725" w:rsidRPr="001F7631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1,31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2616C" w14:textId="67A0BC46" w:rsidR="00892725" w:rsidRPr="001F7631" w:rsidRDefault="00892725" w:rsidP="00892725">
            <w:pPr>
              <w:snapToGrid w:val="0"/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92725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2,2</w:t>
            </w:r>
          </w:p>
        </w:tc>
      </w:tr>
    </w:tbl>
    <w:p w14:paraId="40070E1E" w14:textId="77777777" w:rsidR="001F7631" w:rsidRPr="001F7631" w:rsidRDefault="001F7631" w:rsidP="00DF2CA5">
      <w:pPr>
        <w:spacing w:after="12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7631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</w:r>
    </w:p>
    <w:p w14:paraId="7763CE43" w14:textId="77777777" w:rsidR="00216DF8" w:rsidRDefault="00216DF8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14:paraId="0D36B2F1" w14:textId="77777777" w:rsidR="007C0AEE" w:rsidRDefault="007C0AEE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14:paraId="526AF111" w14:textId="77777777" w:rsidR="007C0AEE" w:rsidRDefault="007C0AEE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14:paraId="3F0B4270" w14:textId="77777777" w:rsidR="007C0AEE" w:rsidRDefault="007C0AEE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14:paraId="092022FB" w14:textId="38160003" w:rsidR="00806293" w:rsidRPr="00DF2CA5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2.4 Охрана объектов культурного наследия</w:t>
      </w:r>
    </w:p>
    <w:p w14:paraId="30EAB59A" w14:textId="77777777" w:rsidR="00806293" w:rsidRPr="00DF2CA5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37459430" w14:textId="77777777" w:rsidR="00806293" w:rsidRPr="00DF2CA5" w:rsidRDefault="00806293" w:rsidP="00DF2CA5">
      <w:pPr>
        <w:suppressAutoHyphens/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  <w:t>Объекты культурного наследия в границах проектируемой территории отсутствуют.</w:t>
      </w:r>
    </w:p>
    <w:p w14:paraId="0352B49B" w14:textId="77777777" w:rsidR="00806293" w:rsidRPr="00DF2CA5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16E75682" w14:textId="77777777" w:rsidR="00806293" w:rsidRPr="00DF2CA5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2.5 Развитие системы транспортного обслуживания</w:t>
      </w:r>
    </w:p>
    <w:p w14:paraId="43EE758C" w14:textId="77777777" w:rsidR="00806293" w:rsidRPr="00DF2CA5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69A8DBBF" w14:textId="77777777" w:rsidR="00DF2CA5" w:rsidRPr="00DF2CA5" w:rsidRDefault="00806293" w:rsidP="00F01761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</w:r>
      <w:r w:rsidR="00DF2CA5"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Улично-дорожная сеть проектируется в полном соответствии с Генеральным планом и местными нормативами градостроительного проектирования </w:t>
      </w:r>
      <w:r w:rsidR="00DF2CA5" w:rsidRPr="00F01761">
        <w:rPr>
          <w:rFonts w:ascii="Times New Roman" w:eastAsia="Times New Roman" w:hAnsi="Times New Roman" w:cs="Times New Roman"/>
          <w:sz w:val="24"/>
          <w:szCs w:val="28"/>
          <w:lang w:eastAsia="ar-SA"/>
        </w:rPr>
        <w:t>рабочего поселка Кольцово, утвержденных решением Совета депутатов рабочего поселка Кольцово от 17.02.2016 № 7.</w:t>
      </w:r>
      <w:r w:rsidR="00DF2CA5"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</w:p>
    <w:p w14:paraId="0E031544" w14:textId="77777777" w:rsidR="00DF2CA5" w:rsidRPr="00DF2CA5" w:rsidRDefault="00DF2CA5" w:rsidP="00F01761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F01761">
        <w:rPr>
          <w:rFonts w:ascii="Times New Roman" w:eastAsia="Times New Roman" w:hAnsi="Times New Roman" w:cs="Times New Roman"/>
          <w:sz w:val="24"/>
          <w:szCs w:val="28"/>
          <w:lang w:eastAsia="ar-SA"/>
        </w:rPr>
        <w:tab/>
        <w:t>Для подъезда к строящемуся ледовому дворцу спорта предусмотрен дополнительный проезд шириной 7 метров, две полосы движения.</w:t>
      </w:r>
    </w:p>
    <w:p w14:paraId="2753943E" w14:textId="77777777" w:rsidR="00DF2CA5" w:rsidRPr="00DF2CA5" w:rsidRDefault="00DF2CA5" w:rsidP="00F01761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На юго-западе территории проектирования планируется малоэтажная блокированная застройка по ул. Виноградной. Для доступа транспорта предполагается использовать: </w:t>
      </w:r>
    </w:p>
    <w:p w14:paraId="4C6ACD63" w14:textId="77777777" w:rsidR="00DF2CA5" w:rsidRPr="00DF2CA5" w:rsidRDefault="00DF2CA5" w:rsidP="00F01761">
      <w:pPr>
        <w:numPr>
          <w:ilvl w:val="0"/>
          <w:numId w:val="2"/>
        </w:numPr>
        <w:tabs>
          <w:tab w:val="clear" w:pos="720"/>
          <w:tab w:val="num" w:pos="0"/>
        </w:tabs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ул. Строительную с северо-востока; </w:t>
      </w:r>
    </w:p>
    <w:p w14:paraId="38563804" w14:textId="77777777" w:rsidR="00DF2CA5" w:rsidRPr="00DF2CA5" w:rsidRDefault="00DF2CA5" w:rsidP="00F01761">
      <w:pPr>
        <w:numPr>
          <w:ilvl w:val="0"/>
          <w:numId w:val="2"/>
        </w:numPr>
        <w:tabs>
          <w:tab w:val="clear" w:pos="720"/>
          <w:tab w:val="num" w:pos="0"/>
        </w:tabs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>с юго-востока предполагается проезд с шириной проезжей части 7 метров и тротуаром с одной стороны от проезжей части. Количество полос движения — 2.</w:t>
      </w:r>
    </w:p>
    <w:p w14:paraId="50FC9BB9" w14:textId="732ED509" w:rsidR="00DF2CA5" w:rsidRDefault="00DF2CA5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6AFA8A3" w14:textId="77777777" w:rsidR="007C0AEE" w:rsidRDefault="007C0AEE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7E74D3E" w14:textId="0B99AC18" w:rsidR="00806293" w:rsidRPr="00DF2CA5" w:rsidRDefault="00DF2CA5" w:rsidP="007C0AEE">
      <w:pPr>
        <w:suppressAutoHyphens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III</w:t>
      </w:r>
      <w:r w:rsidR="00806293" w:rsidRPr="00DF2CA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 Положения о размещении объектов федерального, регионального и</w:t>
      </w:r>
      <w:r w:rsidRPr="00DF2CA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806293" w:rsidRPr="00DF2CA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местного значения</w:t>
      </w:r>
    </w:p>
    <w:p w14:paraId="6F8AFC77" w14:textId="77777777" w:rsidR="00806293" w:rsidRPr="001F7631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8"/>
          <w:lang w:eastAsia="ar-SA"/>
        </w:rPr>
      </w:pPr>
    </w:p>
    <w:p w14:paraId="4204633B" w14:textId="77777777" w:rsidR="00806293" w:rsidRPr="00DF2CA5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3.1 Размещение объектов федерального значения</w:t>
      </w:r>
    </w:p>
    <w:p w14:paraId="3D5FADF8" w14:textId="77777777" w:rsidR="00806293" w:rsidRPr="00DF2CA5" w:rsidRDefault="00806293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0324AC08" w14:textId="77777777" w:rsidR="00DF2CA5" w:rsidRPr="00DF2CA5" w:rsidRDefault="00DF2CA5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>В соответствии со 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транспорта), автомобильных дорог федерального значения, утвержденной распоряжением Правительства Российской Федерации от 08.10.2015 № 2004-р, размещение объектов федерального значения в области железнодорожного, воздушного, морского, внутреннего водного транспорта и автомобильных дорог федерального значения в границах проекта планировки территории не запланировано.</w:t>
      </w:r>
    </w:p>
    <w:p w14:paraId="30E864C8" w14:textId="77777777" w:rsidR="00DF2CA5" w:rsidRPr="00DF2CA5" w:rsidRDefault="00DF2CA5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>В соответствии со схемой территориального планирования Российской Федерации в области энергетики, утвержденной распоряжением Правительства Российской Федерации от 01.08.2016 № 1634-р, размещение объектов федерального значения в области энергетики в границах проекта планировки территории не запланировано.</w:t>
      </w:r>
    </w:p>
    <w:p w14:paraId="5E6F1723" w14:textId="77777777" w:rsidR="00DF2CA5" w:rsidRPr="00DF2CA5" w:rsidRDefault="00DF2CA5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>В соответствии со схемой территориального планирования Российской Федерации в области здравоохранения, утвержденной распоряжением Правительства Российской Федерации от 28.12.2012 № 2607-р, размещение объектов федерального значения в области здравоохранения в границах проекта планировки территории не запланировано.</w:t>
      </w:r>
    </w:p>
    <w:p w14:paraId="66D77952" w14:textId="77777777" w:rsidR="00DF2CA5" w:rsidRPr="00DF2CA5" w:rsidRDefault="00DF2CA5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>В соответствии со схемой территориального планирования Российской Федерации в области высшего профессионального образования, утвержденной распоряжением Правительства Российской Федерации от 26.02.2013 № 247-р, размещение объектов федерального значения в области высшего профессионального образования в границах проекта планировки территории не запланировано.</w:t>
      </w:r>
    </w:p>
    <w:p w14:paraId="7356364C" w14:textId="77777777" w:rsidR="00DF2CA5" w:rsidRPr="00DF2CA5" w:rsidRDefault="00DF2CA5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F2CA5">
        <w:rPr>
          <w:rFonts w:ascii="Times New Roman" w:eastAsia="Times New Roman" w:hAnsi="Times New Roman" w:cs="Times New Roman"/>
          <w:sz w:val="24"/>
          <w:szCs w:val="28"/>
          <w:lang w:eastAsia="ar-SA"/>
        </w:rPr>
        <w:t>В соответствии со схемой территориального планирования Российской Федерации в области федерального транспорта (в части трубопроводного транспорта), утвержденной распоряжением Правительства Российской Федерации от 06.05.2015 № 816-р, размещение объектов федерального значения в части трубопроводного транспорта в границах проекта планировки территории не запланировано.</w:t>
      </w:r>
    </w:p>
    <w:p w14:paraId="4D6DF6F2" w14:textId="77777777" w:rsidR="00DF2CA5" w:rsidRPr="00DF2CA5" w:rsidRDefault="00DF2CA5" w:rsidP="00DF2CA5">
      <w:pPr>
        <w:suppressAutoHyphens/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8"/>
          <w:lang w:eastAsia="ar-SA"/>
        </w:rPr>
      </w:pPr>
    </w:p>
    <w:p w14:paraId="0963AB0D" w14:textId="77777777" w:rsidR="00806293" w:rsidRPr="00216DF8" w:rsidRDefault="00806293" w:rsidP="00416D9A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216DF8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lastRenderedPageBreak/>
        <w:t>3.2 Размещение объектов регионального значения</w:t>
      </w:r>
    </w:p>
    <w:p w14:paraId="4FA5B4DD" w14:textId="77777777" w:rsidR="00806293" w:rsidRPr="00216DF8" w:rsidRDefault="00806293" w:rsidP="00416D9A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39C55727" w14:textId="77777777" w:rsidR="00DF2CA5" w:rsidRPr="00216DF8" w:rsidRDefault="00DF2CA5" w:rsidP="00DF2CA5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216DF8">
        <w:rPr>
          <w:rFonts w:ascii="Times New Roman" w:eastAsia="Times New Roman" w:hAnsi="Times New Roman" w:cs="Times New Roman"/>
          <w:sz w:val="24"/>
          <w:szCs w:val="28"/>
          <w:lang w:eastAsia="ar-SA"/>
        </w:rPr>
        <w:t>Схемой территориального планирования Новосибирской области, утвержденной постановлением администрации Новосибирской области от 07.09.2009 № 339-па «Об утверждении Схемы территориального планирования Новосибирской области», в границах проекта планировки территории размещение объектов регионального значения не запланировано.</w:t>
      </w:r>
    </w:p>
    <w:p w14:paraId="62AD4E94" w14:textId="77777777" w:rsidR="00DF2CA5" w:rsidRPr="00216DF8" w:rsidRDefault="00DF2CA5" w:rsidP="00DF2CA5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216DF8">
        <w:rPr>
          <w:rFonts w:ascii="Times New Roman" w:eastAsia="Times New Roman" w:hAnsi="Times New Roman" w:cs="Times New Roman"/>
          <w:sz w:val="24"/>
          <w:szCs w:val="28"/>
          <w:lang w:eastAsia="ar-SA"/>
        </w:rPr>
        <w:t>Схемой территориального планирования Новосибирской агломерации, утвержденной постановлением Правительства Новосибирской области от 28.04.2014 № 186-п «Об утверждении схемы территориального планирования Новосибирской агломерации Новосибирской области», в границах проекта планировки территории размещение объектов регионального значения не запланировано.</w:t>
      </w:r>
    </w:p>
    <w:p w14:paraId="0486A166" w14:textId="77777777" w:rsidR="00806293" w:rsidRPr="00216DF8" w:rsidRDefault="00806293" w:rsidP="00416D9A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3BEA6C0B" w14:textId="77777777" w:rsidR="00806293" w:rsidRPr="00216DF8" w:rsidRDefault="00806293" w:rsidP="00416D9A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216DF8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3.3 Размещение объектов местного значения</w:t>
      </w:r>
    </w:p>
    <w:p w14:paraId="2B3FBF5C" w14:textId="77777777" w:rsidR="00806293" w:rsidRPr="00216DF8" w:rsidRDefault="00806293" w:rsidP="0080629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6A2376C2" w14:textId="14334339" w:rsidR="00806293" w:rsidRPr="00216DF8" w:rsidRDefault="00DF2CA5" w:rsidP="00216DF8">
      <w:pPr>
        <w:suppressAutoHyphens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216DF8">
        <w:rPr>
          <w:rFonts w:ascii="Times New Roman" w:eastAsia="Times New Roman" w:hAnsi="Times New Roman" w:cs="Times New Roman"/>
          <w:sz w:val="24"/>
          <w:szCs w:val="28"/>
          <w:lang w:eastAsia="ar-SA"/>
        </w:rPr>
        <w:t>В соответствии с Генеральным планом на проектируемой территории планируется размещение объекта местного значения — детский сад на 150 мест.</w:t>
      </w:r>
    </w:p>
    <w:p w14:paraId="0DA6963C" w14:textId="2AFE215D" w:rsidR="00216DF8" w:rsidRPr="00216DF8" w:rsidRDefault="00216DF8" w:rsidP="00DF2CA5">
      <w:pPr>
        <w:suppressAutoHyphens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7252B550" w14:textId="77777777" w:rsidR="00216DF8" w:rsidRPr="00216DF8" w:rsidRDefault="00216DF8" w:rsidP="00DF2CA5">
      <w:pPr>
        <w:suppressAutoHyphens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6D8FD04F" w14:textId="1855EC6E" w:rsidR="00806293" w:rsidRPr="00216DF8" w:rsidRDefault="00216DF8" w:rsidP="00416D9A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IV</w:t>
      </w:r>
      <w:r w:rsidR="00806293" w:rsidRPr="00216DF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Положение об очередности планируемого развития территории</w:t>
      </w:r>
    </w:p>
    <w:p w14:paraId="41374CC0" w14:textId="77777777" w:rsidR="00806293" w:rsidRPr="00216DF8" w:rsidRDefault="00806293" w:rsidP="00416D9A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674A0436" w14:textId="77777777" w:rsidR="00216DF8" w:rsidRPr="00F01761" w:rsidRDefault="00216DF8" w:rsidP="00F01761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F01761">
        <w:rPr>
          <w:rFonts w:ascii="Times New Roman" w:eastAsia="Times New Roman" w:hAnsi="Times New Roman" w:cs="Times New Roman"/>
          <w:sz w:val="24"/>
          <w:szCs w:val="28"/>
          <w:lang w:eastAsia="ar-SA"/>
        </w:rPr>
        <w:t>Реконструкция улицы Центральной планируется в период с 2020 по 2021 годы. Строительство малоэтажного блокированного жилья по ул. Виноградной планируется начать с 2020 года, завершить в 2023 году.</w:t>
      </w:r>
    </w:p>
    <w:p w14:paraId="1D907A97" w14:textId="77777777" w:rsidR="00216DF8" w:rsidRPr="00F01761" w:rsidRDefault="00216DF8" w:rsidP="00F01761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F01761">
        <w:rPr>
          <w:rFonts w:ascii="Times New Roman" w:eastAsia="Times New Roman" w:hAnsi="Times New Roman" w:cs="Times New Roman"/>
          <w:sz w:val="24"/>
          <w:szCs w:val="28"/>
          <w:lang w:eastAsia="ar-SA"/>
        </w:rPr>
        <w:t>Строительство научно-технологического центра «Навител» начато в 2019 году, планируемый года завершения строительства — 2022.</w:t>
      </w:r>
    </w:p>
    <w:p w14:paraId="4ABBA6B5" w14:textId="77777777" w:rsidR="00216DF8" w:rsidRPr="00F01761" w:rsidRDefault="00216DF8" w:rsidP="00F01761">
      <w:pPr>
        <w:suppressAutoHyphens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F01761">
        <w:rPr>
          <w:rFonts w:ascii="Times New Roman" w:eastAsia="Times New Roman" w:hAnsi="Times New Roman" w:cs="Times New Roman"/>
          <w:sz w:val="24"/>
          <w:szCs w:val="28"/>
          <w:lang w:eastAsia="ar-SA"/>
        </w:rPr>
        <w:t>Строительство ЛДС находится на заключительном этапе, планируется ввод в эксплуатацию в 2021 году.</w:t>
      </w:r>
    </w:p>
    <w:p w14:paraId="64AD4725" w14:textId="77777777" w:rsidR="00806293" w:rsidRPr="001F7631" w:rsidRDefault="00806293" w:rsidP="00416D9A">
      <w:pPr>
        <w:ind w:right="-284"/>
        <w:rPr>
          <w:color w:val="FF0000"/>
          <w:lang w:eastAsia="zh-CN"/>
        </w:rPr>
      </w:pPr>
    </w:p>
    <w:p w14:paraId="3F37F7B6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  <w:bookmarkStart w:id="10" w:name="_Hlk43303040"/>
    </w:p>
    <w:p w14:paraId="056DC91C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4C0F3181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6F3FD332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3EF96D26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41A63FD6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7F1BD9C4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7A7E042D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46675DF2" w14:textId="1914345D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37298444" w14:textId="3BDD5D4D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36512ADD" w14:textId="77777777" w:rsidR="00F01761" w:rsidRPr="007C0AEE" w:rsidRDefault="00F01761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0313325F" w14:textId="245D7373" w:rsidR="00216DF8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3022CFE1" w14:textId="77777777" w:rsidR="007C0AEE" w:rsidRPr="007C0AEE" w:rsidRDefault="007C0AEE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329AE0B5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3CA483DB" w14:textId="5196003A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0293A031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3EE27490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1E782201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5F4CFE2A" w14:textId="77777777" w:rsidR="00216DF8" w:rsidRPr="007C0AEE" w:rsidRDefault="00216DF8" w:rsidP="00416D9A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zh-CN"/>
        </w:rPr>
      </w:pPr>
    </w:p>
    <w:p w14:paraId="668F3320" w14:textId="1B408BF7" w:rsidR="00806293" w:rsidRPr="00216DF8" w:rsidRDefault="00216DF8" w:rsidP="00416D9A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16DF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V</w:t>
      </w:r>
      <w:r w:rsidR="003A5A2C" w:rsidRPr="00216DF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  <w:r w:rsidR="00806293" w:rsidRPr="00216DF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Каталог координат красных линий</w:t>
      </w:r>
      <w:r w:rsidR="00A633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14:paraId="19281585" w14:textId="14B637F0" w:rsidR="00216DF8" w:rsidRPr="00216DF8" w:rsidRDefault="00806293" w:rsidP="00216DF8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16DF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МСК-54 зона 4</w:t>
      </w:r>
      <w:bookmarkEnd w:id="10"/>
      <w:r w:rsidR="00A633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14:paraId="76631EC7" w14:textId="2DABBD39" w:rsidR="00216DF8" w:rsidRDefault="00216DF8" w:rsidP="00216DF8">
      <w:pPr>
        <w:spacing w:after="0" w:line="240" w:lineRule="auto"/>
        <w:ind w:right="-284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</w:p>
    <w:p w14:paraId="62D4F96C" w14:textId="7AD271C2" w:rsidR="00216DF8" w:rsidRPr="00216DF8" w:rsidRDefault="00216DF8" w:rsidP="00216DF8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zh-CN"/>
        </w:rPr>
      </w:pPr>
      <w:r w:rsidRPr="00216DF8">
        <w:rPr>
          <w:rFonts w:ascii="Times New Roman" w:eastAsia="Times New Roman" w:hAnsi="Times New Roman" w:cs="Times New Roman"/>
          <w:i/>
          <w:sz w:val="28"/>
          <w:szCs w:val="24"/>
          <w:lang w:eastAsia="zh-CN"/>
        </w:rPr>
        <w:t xml:space="preserve">                               Таблица 3</w:t>
      </w:r>
    </w:p>
    <w:p w14:paraId="1F71844B" w14:textId="77777777" w:rsidR="00216DF8" w:rsidRDefault="00216DF8" w:rsidP="00216DF8">
      <w:pPr>
        <w:pStyle w:val="4"/>
        <w:numPr>
          <w:ilvl w:val="3"/>
          <w:numId w:val="5"/>
        </w:numPr>
      </w:pPr>
      <w:r>
        <w:rPr>
          <w:rFonts w:ascii="Liberation Serif" w:eastAsia="Noto Serif CJK SC" w:hAnsi="Liberation Serif" w:cs="Liberation Serif"/>
          <w:sz w:val="24"/>
          <w:szCs w:val="24"/>
        </w:rPr>
        <w:t>Контур</w:t>
      </w:r>
      <w:r>
        <w:t xml:space="preserve"> 1</w:t>
      </w:r>
    </w:p>
    <w:tbl>
      <w:tblPr>
        <w:tblW w:w="5000" w:type="pc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886"/>
        <w:gridCol w:w="3292"/>
        <w:gridCol w:w="3658"/>
      </w:tblGrid>
      <w:tr w:rsidR="00216DF8" w14:paraId="2FBBB4D7" w14:textId="77777777" w:rsidTr="0083496F"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ED05D7" w14:textId="77777777" w:rsidR="00216DF8" w:rsidRDefault="00216DF8" w:rsidP="007D528A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005E5B9" w14:textId="77777777" w:rsidR="00216DF8" w:rsidRDefault="00216DF8" w:rsidP="007D528A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D4A8ACC" w14:textId="77777777" w:rsidR="00216DF8" w:rsidRDefault="00216DF8" w:rsidP="007D528A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16DF8" w14:paraId="63F6DD4F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F155FC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207BCD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477602.35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DE5623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4214335.32</w:t>
            </w:r>
          </w:p>
        </w:tc>
      </w:tr>
      <w:tr w:rsidR="00216DF8" w14:paraId="5EC91578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0950920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08BD9E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477570.69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033657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4214273.68</w:t>
            </w:r>
          </w:p>
        </w:tc>
      </w:tr>
      <w:tr w:rsidR="00216DF8" w14:paraId="0AE6BBBC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498B1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76AAE4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477569.76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2ADA6D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4214262.46</w:t>
            </w:r>
          </w:p>
        </w:tc>
      </w:tr>
      <w:tr w:rsidR="00216DF8" w14:paraId="15E9945E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BCDA2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0A3FF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477569.32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C43F3B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4214257.17</w:t>
            </w:r>
          </w:p>
        </w:tc>
      </w:tr>
      <w:tr w:rsidR="00216DF8" w14:paraId="6E2BC17A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ED884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F92EDF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477570.80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2C0814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4214246.80</w:t>
            </w:r>
          </w:p>
        </w:tc>
      </w:tr>
      <w:tr w:rsidR="00216DF8" w14:paraId="3096B88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AA52D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439D7B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477575.12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A14F20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4214237.80</w:t>
            </w:r>
          </w:p>
        </w:tc>
      </w:tr>
      <w:tr w:rsidR="00216DF8" w14:paraId="35292A01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13140A0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988F51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477590.54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62F71B0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4214249.25</w:t>
            </w:r>
          </w:p>
        </w:tc>
      </w:tr>
      <w:tr w:rsidR="00216DF8" w14:paraId="159E1A79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73D43A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58341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477619.73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6D3C7A0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4214269.30</w:t>
            </w:r>
          </w:p>
        </w:tc>
      </w:tr>
      <w:tr w:rsidR="00216DF8" w14:paraId="59915D14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6A432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09F665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477634.98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E27025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4214264.43</w:t>
            </w:r>
          </w:p>
        </w:tc>
      </w:tr>
      <w:tr w:rsidR="00216DF8" w14:paraId="301C0CCD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8ACBF2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62F054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477654.33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4EB40A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4214274.08</w:t>
            </w:r>
          </w:p>
        </w:tc>
      </w:tr>
      <w:tr w:rsidR="00216DF8" w14:paraId="6A61E4C8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F23EEE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9143B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477682.73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FDF08D0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4214267.24</w:t>
            </w:r>
          </w:p>
        </w:tc>
      </w:tr>
      <w:tr w:rsidR="00216DF8" w14:paraId="6EEAD15A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92C8F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2346C5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477682.84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02C4F4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4214260.98</w:t>
            </w:r>
          </w:p>
        </w:tc>
      </w:tr>
      <w:tr w:rsidR="00216DF8" w14:paraId="744A2957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6E531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077959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477626.13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6B3A19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4214226.43</w:t>
            </w:r>
          </w:p>
        </w:tc>
      </w:tr>
      <w:tr w:rsidR="00216DF8" w14:paraId="6C243EF4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C20DD7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3DE4AB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477635.42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1E653A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4214212.80</w:t>
            </w:r>
          </w:p>
        </w:tc>
      </w:tr>
      <w:tr w:rsidR="00216DF8" w14:paraId="4F7F1EAB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8FF83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F31832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477698.46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98286E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4214250.09</w:t>
            </w:r>
          </w:p>
        </w:tc>
      </w:tr>
      <w:tr w:rsidR="00216DF8" w14:paraId="13ECEFE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AC8678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53884F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477711.47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45249F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4214242.96</w:t>
            </w:r>
          </w:p>
        </w:tc>
      </w:tr>
      <w:tr w:rsidR="00216DF8" w14:paraId="23788006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BB98E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EE4B92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477736.42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7A080C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4214229.29</w:t>
            </w:r>
          </w:p>
        </w:tc>
      </w:tr>
      <w:tr w:rsidR="00216DF8" w14:paraId="231695E0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D42F1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71F2EB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477788.31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250068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4214183.54</w:t>
            </w:r>
          </w:p>
        </w:tc>
      </w:tr>
      <w:tr w:rsidR="00216DF8" w14:paraId="56C45032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80746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EFDD4C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477795.82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AD8B5D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4214186.15</w:t>
            </w:r>
          </w:p>
        </w:tc>
      </w:tr>
      <w:tr w:rsidR="00216DF8" w14:paraId="00C7D960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445614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B10BA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477829.54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719B88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4214157.07</w:t>
            </w:r>
          </w:p>
        </w:tc>
      </w:tr>
      <w:tr w:rsidR="00216DF8" w14:paraId="2670758F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DEAE74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7B8745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477834.42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A547DF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4214163.39</w:t>
            </w:r>
          </w:p>
        </w:tc>
      </w:tr>
      <w:tr w:rsidR="00216DF8" w14:paraId="6632BDFA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35AB96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A88799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477840.45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0AC89E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4214171.21</w:t>
            </w:r>
          </w:p>
        </w:tc>
      </w:tr>
      <w:tr w:rsidR="00216DF8" w14:paraId="07CB82BE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3AF0AF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D449C3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477837.05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C28E44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4214184.97</w:t>
            </w:r>
          </w:p>
        </w:tc>
      </w:tr>
      <w:tr w:rsidR="00216DF8" w14:paraId="06FAD88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6376E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3D591D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477842.04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3491D6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4214191.30</w:t>
            </w:r>
          </w:p>
        </w:tc>
      </w:tr>
      <w:tr w:rsidR="00216DF8" w14:paraId="0E220412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50BB0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423160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477834.96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1106C9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4214196.86</w:t>
            </w:r>
          </w:p>
        </w:tc>
      </w:tr>
      <w:tr w:rsidR="00216DF8" w14:paraId="47977455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02D0A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90B4D4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477837.19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1A0F9A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4214199.71</w:t>
            </w:r>
          </w:p>
        </w:tc>
      </w:tr>
      <w:tr w:rsidR="00216DF8" w14:paraId="50182C8C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856BEE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2E6EF4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477834.85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076293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4214201.56</w:t>
            </w:r>
          </w:p>
        </w:tc>
      </w:tr>
      <w:tr w:rsidR="00216DF8" w14:paraId="442F6377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71E39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E349F9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477836.38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3DA991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4214203.50</w:t>
            </w:r>
          </w:p>
        </w:tc>
      </w:tr>
      <w:tr w:rsidR="00216DF8" w14:paraId="0C029959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907A5D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572329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477830.84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90BFD5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4214207.85</w:t>
            </w:r>
          </w:p>
        </w:tc>
      </w:tr>
      <w:tr w:rsidR="00216DF8" w14:paraId="5DA1541D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AC19B4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6F22F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477831.80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29C9F8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4214209.07</w:t>
            </w:r>
          </w:p>
        </w:tc>
      </w:tr>
      <w:tr w:rsidR="00216DF8" w14:paraId="52735600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124B45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27B60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477825.13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67F733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4214214.32</w:t>
            </w:r>
          </w:p>
        </w:tc>
      </w:tr>
      <w:tr w:rsidR="00216DF8" w14:paraId="3B93865C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DB71C1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4BE3D6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477820.42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146937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4214208.33</w:t>
            </w:r>
          </w:p>
        </w:tc>
      </w:tr>
      <w:tr w:rsidR="00216DF8" w14:paraId="2E9A4BDD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963A5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F48B09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477799.61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2AB3EE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4214224.73</w:t>
            </w:r>
          </w:p>
        </w:tc>
      </w:tr>
      <w:tr w:rsidR="00216DF8" w14:paraId="7CBA329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05D2CA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862A6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477750.20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3158C7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4214265.50</w:t>
            </w:r>
          </w:p>
        </w:tc>
      </w:tr>
      <w:tr w:rsidR="00216DF8" w14:paraId="7818F17F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E333BF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E8F873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477667.63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342E35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4214304.10</w:t>
            </w:r>
          </w:p>
        </w:tc>
      </w:tr>
    </w:tbl>
    <w:p w14:paraId="6FF5945D" w14:textId="77777777" w:rsidR="00216DF8" w:rsidRDefault="00216DF8" w:rsidP="00216DF8">
      <w:pPr>
        <w:pStyle w:val="4"/>
        <w:numPr>
          <w:ilvl w:val="3"/>
          <w:numId w:val="5"/>
        </w:numPr>
      </w:pPr>
      <w:r>
        <w:rPr>
          <w:rFonts w:ascii="Liberation Serif" w:eastAsia="Noto Serif CJK SC" w:hAnsi="Liberation Serif" w:cs="Liberation Serif"/>
          <w:sz w:val="24"/>
          <w:szCs w:val="24"/>
        </w:rPr>
        <w:t>Контур</w:t>
      </w:r>
      <w:r>
        <w:rPr>
          <w:sz w:val="24"/>
          <w:szCs w:val="24"/>
        </w:rPr>
        <w:t xml:space="preserve"> 2</w:t>
      </w:r>
    </w:p>
    <w:tbl>
      <w:tblPr>
        <w:tblW w:w="5000" w:type="pc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886"/>
        <w:gridCol w:w="3292"/>
        <w:gridCol w:w="3658"/>
      </w:tblGrid>
      <w:tr w:rsidR="00216DF8" w14:paraId="73FD5639" w14:textId="77777777" w:rsidTr="0083496F"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B499E1C" w14:textId="77777777" w:rsidR="00216DF8" w:rsidRDefault="00216DF8" w:rsidP="0083496F">
            <w:pPr>
              <w:pStyle w:val="ac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243686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F09BF5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16DF8" w14:paraId="563A86C4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8E1B3B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5B7E8E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478287.23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B6F41C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4214548.52</w:t>
            </w:r>
          </w:p>
        </w:tc>
      </w:tr>
      <w:tr w:rsidR="00216DF8" w14:paraId="1CA16649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50FE7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4401A3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478278.94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A398B4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4214565.74</w:t>
            </w:r>
          </w:p>
        </w:tc>
      </w:tr>
      <w:tr w:rsidR="00216DF8" w14:paraId="5C8CD31C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6DDAE2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16FBBE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478275.59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68878B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4214564.06</w:t>
            </w:r>
          </w:p>
        </w:tc>
      </w:tr>
      <w:tr w:rsidR="00216DF8" w14:paraId="2ED44827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18BBAF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88FFE0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478271.27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71229A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4214571.85</w:t>
            </w:r>
          </w:p>
        </w:tc>
      </w:tr>
      <w:tr w:rsidR="00216DF8" w14:paraId="47A1639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0E0D64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C8896D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478274.66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F1083E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4214574.69</w:t>
            </w:r>
          </w:p>
        </w:tc>
      </w:tr>
      <w:tr w:rsidR="00216DF8" w14:paraId="2039BEC9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575E7C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748996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478273.19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732BAE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4214577.42</w:t>
            </w:r>
          </w:p>
        </w:tc>
      </w:tr>
      <w:tr w:rsidR="00216DF8" w14:paraId="3902DF9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58F0B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916C80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478274.32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A04E64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4214577.01</w:t>
            </w:r>
          </w:p>
        </w:tc>
      </w:tr>
      <w:tr w:rsidR="00216DF8" w14:paraId="21504EFD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E47E39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F2115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478268.62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F90CE8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4214586.46</w:t>
            </w:r>
          </w:p>
        </w:tc>
      </w:tr>
      <w:tr w:rsidR="00216DF8" w14:paraId="12044464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0F3051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616501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478268.48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10C5AC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4214586.12</w:t>
            </w:r>
          </w:p>
        </w:tc>
      </w:tr>
      <w:tr w:rsidR="00216DF8" w14:paraId="45ED1B61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C0629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793A99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478266.68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6DD615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4214581.63</w:t>
            </w:r>
          </w:p>
        </w:tc>
      </w:tr>
      <w:tr w:rsidR="00216DF8" w14:paraId="648A2088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4035F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63743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478234.15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86E24E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4214564.80</w:t>
            </w:r>
          </w:p>
        </w:tc>
      </w:tr>
      <w:tr w:rsidR="00216DF8" w14:paraId="6FD7950C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20EFC3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3EE98A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478224.98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363343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4214580.45</w:t>
            </w:r>
          </w:p>
        </w:tc>
      </w:tr>
      <w:tr w:rsidR="00216DF8" w14:paraId="62883AA1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7DD07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B4313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478194.10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8D1C53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4214569.68</w:t>
            </w:r>
          </w:p>
        </w:tc>
      </w:tr>
      <w:tr w:rsidR="00216DF8" w14:paraId="3BE6C436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3E164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BEA12F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478188.16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DE7424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4214563.52</w:t>
            </w:r>
          </w:p>
        </w:tc>
      </w:tr>
      <w:tr w:rsidR="00216DF8" w14:paraId="2CF9F312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020F5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D13D15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478199.79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C5250F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4214542.04</w:t>
            </w:r>
          </w:p>
        </w:tc>
      </w:tr>
      <w:tr w:rsidR="00216DF8" w14:paraId="0A6866E5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BEEC87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8C54C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478200.38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C9DBCF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4214540.96</w:t>
            </w:r>
          </w:p>
        </w:tc>
      </w:tr>
      <w:tr w:rsidR="00216DF8" w14:paraId="7251D496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40140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F4CB97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478192.99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D73E62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4214536.10</w:t>
            </w:r>
          </w:p>
        </w:tc>
      </w:tr>
      <w:tr w:rsidR="00216DF8" w14:paraId="1CD50CF1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557DF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2CD85B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478192.64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18F2D9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4214532.94</w:t>
            </w:r>
          </w:p>
        </w:tc>
      </w:tr>
      <w:tr w:rsidR="00216DF8" w14:paraId="15D0CF2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5E429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2E11F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478180.73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57432E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4214526.08</w:t>
            </w:r>
          </w:p>
        </w:tc>
      </w:tr>
      <w:tr w:rsidR="00216DF8" w14:paraId="49B191D5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6A72CB0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66A0D8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478180.49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D964A6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4214520.82</w:t>
            </w:r>
          </w:p>
        </w:tc>
      </w:tr>
      <w:tr w:rsidR="00216DF8" w14:paraId="3DBFE5BC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34839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A9820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478180.44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2ED897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4214519.77</w:t>
            </w:r>
          </w:p>
        </w:tc>
      </w:tr>
      <w:tr w:rsidR="00216DF8" w14:paraId="13B18A2A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5DD440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487752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478182.88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BA5D38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4214515.07</w:t>
            </w:r>
          </w:p>
        </w:tc>
      </w:tr>
      <w:tr w:rsidR="00216DF8" w14:paraId="3421AF0D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D0E1AB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24A85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478184.20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659F53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4214515.75</w:t>
            </w:r>
          </w:p>
        </w:tc>
      </w:tr>
      <w:tr w:rsidR="00216DF8" w14:paraId="1D4CD70F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B455EA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F4D6A8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478184.80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FCEE3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4214516.06</w:t>
            </w:r>
          </w:p>
        </w:tc>
      </w:tr>
      <w:tr w:rsidR="00216DF8" w14:paraId="09033084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7E30AB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C1E745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478194.19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761ABA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4214499.72</w:t>
            </w:r>
          </w:p>
        </w:tc>
      </w:tr>
      <w:tr w:rsidR="00216DF8" w14:paraId="00BA6928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A68DB5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B2A87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478230.42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7F4ADB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4214520.39</w:t>
            </w:r>
          </w:p>
        </w:tc>
      </w:tr>
      <w:tr w:rsidR="00216DF8" w14:paraId="750DC159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A60E53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24760D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478232.60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75A7A2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4214516.76</w:t>
            </w:r>
          </w:p>
        </w:tc>
      </w:tr>
    </w:tbl>
    <w:p w14:paraId="2BBF6B98" w14:textId="77777777" w:rsidR="00216DF8" w:rsidRDefault="00216DF8" w:rsidP="00216DF8">
      <w:pPr>
        <w:pStyle w:val="4"/>
        <w:numPr>
          <w:ilvl w:val="3"/>
          <w:numId w:val="5"/>
        </w:numPr>
      </w:pPr>
      <w:r>
        <w:rPr>
          <w:rFonts w:ascii="Liberation Serif" w:eastAsia="Noto Serif CJK SC" w:hAnsi="Liberation Serif" w:cs="Liberation Serif"/>
          <w:sz w:val="24"/>
          <w:szCs w:val="24"/>
        </w:rPr>
        <w:t>Контур</w:t>
      </w:r>
      <w:r>
        <w:rPr>
          <w:sz w:val="24"/>
          <w:szCs w:val="24"/>
        </w:rPr>
        <w:t xml:space="preserve"> 3</w:t>
      </w:r>
    </w:p>
    <w:tbl>
      <w:tblPr>
        <w:tblW w:w="5000" w:type="pc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886"/>
        <w:gridCol w:w="3292"/>
        <w:gridCol w:w="3658"/>
      </w:tblGrid>
      <w:tr w:rsidR="00216DF8" w14:paraId="3170E3A3" w14:textId="77777777" w:rsidTr="0083496F"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98F6E39" w14:textId="77777777" w:rsidR="00216DF8" w:rsidRDefault="00216DF8" w:rsidP="0083496F">
            <w:pPr>
              <w:pStyle w:val="ac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E846FE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9C5B9A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16DF8" w14:paraId="77C02C57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2D9AA4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6612E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478332.00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DEFE8B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4214598.15</w:t>
            </w:r>
          </w:p>
        </w:tc>
      </w:tr>
      <w:tr w:rsidR="00216DF8" w14:paraId="228F2CBF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27200B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A9230B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478284.19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564AEB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4214573.12</w:t>
            </w:r>
          </w:p>
        </w:tc>
      </w:tr>
      <w:tr w:rsidR="00216DF8" w14:paraId="768059C4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9B470C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586B5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478294.09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D1C01D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4214555.25</w:t>
            </w:r>
          </w:p>
        </w:tc>
      </w:tr>
      <w:tr w:rsidR="00216DF8" w14:paraId="504DD6DA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00B64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75DA83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478300.42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F0B51C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4214555.54</w:t>
            </w:r>
          </w:p>
        </w:tc>
      </w:tr>
      <w:tr w:rsidR="00216DF8" w14:paraId="2874A3C1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538379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B8B5B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478302.22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1208AA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4214555.72</w:t>
            </w:r>
          </w:p>
        </w:tc>
      </w:tr>
      <w:tr w:rsidR="00216DF8" w14:paraId="4D5F1AE9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DBAF09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7ACA3A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478304.08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50F0C7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4214556.17</w:t>
            </w:r>
          </w:p>
        </w:tc>
      </w:tr>
      <w:tr w:rsidR="00216DF8" w14:paraId="2B3BC51C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982E0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2A335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478305.18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700229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4214556.52</w:t>
            </w:r>
          </w:p>
        </w:tc>
      </w:tr>
      <w:tr w:rsidR="00216DF8" w14:paraId="3B519545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F059D3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56DED6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478306.77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53848E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4214557.27</w:t>
            </w:r>
          </w:p>
        </w:tc>
      </w:tr>
      <w:tr w:rsidR="00216DF8" w14:paraId="4E89026C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3D8394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9194D80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478313.84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ABF0E0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4214561.60</w:t>
            </w:r>
          </w:p>
        </w:tc>
      </w:tr>
      <w:tr w:rsidR="00216DF8" w14:paraId="50D3219B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92EBCB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10A2C9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478338.39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E5C952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4214575.17</w:t>
            </w:r>
          </w:p>
        </w:tc>
      </w:tr>
      <w:tr w:rsidR="00216DF8" w14:paraId="29AAE369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EBD1DB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2A9AC0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478348.70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57F8F5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4214580.90</w:t>
            </w:r>
          </w:p>
        </w:tc>
      </w:tr>
      <w:tr w:rsidR="00216DF8" w14:paraId="1306CAAF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BE2EEB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ECA57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478358.49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094AEE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4214562.91</w:t>
            </w:r>
          </w:p>
        </w:tc>
      </w:tr>
      <w:tr w:rsidR="00216DF8" w14:paraId="23C244B8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69A4B4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47BDD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478360.18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34B888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4214561.46</w:t>
            </w:r>
          </w:p>
        </w:tc>
      </w:tr>
      <w:tr w:rsidR="00216DF8" w14:paraId="756DE650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ED302D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0219EB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478362.79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4D2C8C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4214560.90</w:t>
            </w:r>
          </w:p>
        </w:tc>
      </w:tr>
      <w:tr w:rsidR="00216DF8" w14:paraId="32BF6F42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42991B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9C7B65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478365.89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DAA8BB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4214557.36</w:t>
            </w:r>
          </w:p>
        </w:tc>
      </w:tr>
      <w:tr w:rsidR="00216DF8" w14:paraId="0BAE4D66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51C072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F4B244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478364.48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0BBB22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4214555.98</w:t>
            </w:r>
          </w:p>
        </w:tc>
      </w:tr>
      <w:tr w:rsidR="00216DF8" w14:paraId="756E2D7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8DC039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839BC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478364.29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2FB801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4214555.66</w:t>
            </w:r>
          </w:p>
        </w:tc>
      </w:tr>
      <w:tr w:rsidR="00216DF8" w14:paraId="16E41E7A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D283F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D1DB03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478364.15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6FDEFC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4214555.20</w:t>
            </w:r>
          </w:p>
        </w:tc>
      </w:tr>
      <w:tr w:rsidR="00216DF8" w14:paraId="7EC9857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71F3D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6A4E19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478364.10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E7021B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4214554.79</w:t>
            </w:r>
          </w:p>
        </w:tc>
      </w:tr>
      <w:tr w:rsidR="00216DF8" w14:paraId="2BB771C2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4117A2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D88CB50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478364.37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3ECBA6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4214552.76</w:t>
            </w:r>
          </w:p>
        </w:tc>
      </w:tr>
      <w:tr w:rsidR="00216DF8" w14:paraId="0F45560A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793FAB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30707A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478371.48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FBCF66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4214538.86</w:t>
            </w:r>
          </w:p>
        </w:tc>
      </w:tr>
      <w:tr w:rsidR="00216DF8" w14:paraId="49FF8588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2026CE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19181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478368.40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7BDDE2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4214536.51</w:t>
            </w:r>
          </w:p>
        </w:tc>
      </w:tr>
      <w:tr w:rsidR="00216DF8" w14:paraId="2B026B3B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AB2A1D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1F6F950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478350.50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AC74DD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4214569.86</w:t>
            </w:r>
          </w:p>
        </w:tc>
      </w:tr>
      <w:tr w:rsidR="00216DF8" w14:paraId="5BFFA96D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6D87168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883546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478347.82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14916E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4214572.51</w:t>
            </w:r>
          </w:p>
        </w:tc>
      </w:tr>
      <w:tr w:rsidR="00216DF8" w14:paraId="1A05109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A13A5D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ECD405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478346.14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32ABF9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4214572.83</w:t>
            </w:r>
          </w:p>
        </w:tc>
      </w:tr>
      <w:tr w:rsidR="00216DF8" w14:paraId="65CC22FF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F598F86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9E3FA65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478309.32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A09D20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4214552.13</w:t>
            </w:r>
          </w:p>
        </w:tc>
      </w:tr>
      <w:tr w:rsidR="00216DF8" w14:paraId="429EA1B7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678E9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6D61DA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478317.27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F3C97F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4214536.51</w:t>
            </w:r>
          </w:p>
        </w:tc>
      </w:tr>
      <w:tr w:rsidR="00216DF8" w14:paraId="05CB246E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AAED227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FC118DA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478353.99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DE3589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4214556.17</w:t>
            </w:r>
          </w:p>
        </w:tc>
      </w:tr>
      <w:tr w:rsidR="00216DF8" w14:paraId="184D1747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D41359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9B1294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478367.08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C89AA0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4214529.99</w:t>
            </w:r>
          </w:p>
        </w:tc>
      </w:tr>
      <w:tr w:rsidR="00216DF8" w14:paraId="0DC64ED3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82C9D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4874A01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478403.65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52EC19C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4214549.87</w:t>
            </w:r>
          </w:p>
        </w:tc>
      </w:tr>
      <w:tr w:rsidR="00216DF8" w14:paraId="2575DED8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BCA9D44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6FFFE69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478392.18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5CFF1A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4214571.36</w:t>
            </w:r>
          </w:p>
        </w:tc>
      </w:tr>
      <w:tr w:rsidR="00216DF8" w14:paraId="31113544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F2DC23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0F3F21F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478377.42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99C6D12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4214598.99</w:t>
            </w:r>
          </w:p>
        </w:tc>
      </w:tr>
      <w:tr w:rsidR="00216DF8" w14:paraId="073313FE" w14:textId="77777777" w:rsidTr="0083496F">
        <w:trPr>
          <w:trHeight w:val="311"/>
        </w:trPr>
        <w:tc>
          <w:tcPr>
            <w:tcW w:w="2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C35307D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9233DB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478343.42</w:t>
            </w:r>
          </w:p>
        </w:tc>
        <w:tc>
          <w:tcPr>
            <w:tcW w:w="3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6DC298E" w14:textId="77777777" w:rsidR="00216DF8" w:rsidRDefault="00216DF8" w:rsidP="0083496F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4214579.46</w:t>
            </w:r>
          </w:p>
        </w:tc>
      </w:tr>
    </w:tbl>
    <w:p w14:paraId="4D929DDC" w14:textId="77777777" w:rsidR="00216DF8" w:rsidRDefault="00216DF8" w:rsidP="00216DF8">
      <w:pPr>
        <w:pStyle w:val="4"/>
        <w:numPr>
          <w:ilvl w:val="3"/>
          <w:numId w:val="5"/>
        </w:numPr>
      </w:pPr>
    </w:p>
    <w:p w14:paraId="36D31DC3" w14:textId="77777777" w:rsidR="005778B2" w:rsidRDefault="005778B2" w:rsidP="0080629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C299B4E" w14:textId="77777777" w:rsidR="005778B2" w:rsidRDefault="005778B2" w:rsidP="0080629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337D488" w14:textId="77777777" w:rsidR="005778B2" w:rsidRDefault="005778B2" w:rsidP="0080629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FE12D09" w14:textId="77777777" w:rsidR="005778B2" w:rsidRDefault="005778B2" w:rsidP="0080629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C89A4FD" w14:textId="77777777" w:rsidR="005778B2" w:rsidRDefault="005778B2" w:rsidP="0080629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E16440F" w14:textId="77777777" w:rsidR="005778B2" w:rsidRDefault="005778B2" w:rsidP="0080629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sectPr w:rsidR="005778B2" w:rsidSect="003C0236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73DFFDE" w14:textId="710B6A9D" w:rsidR="005778B2" w:rsidRDefault="003A5A2C" w:rsidP="00751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lastRenderedPageBreak/>
        <w:t>V</w:t>
      </w:r>
      <w:r w:rsidR="00822D2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  <w:r w:rsidR="005778B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5778B2" w:rsidRPr="0089272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Чертежи планировки территории</w:t>
      </w:r>
      <w:r w:rsidR="005778B2" w:rsidRPr="0089272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</w:p>
    <w:p w14:paraId="5E05F30F" w14:textId="77777777" w:rsidR="00892725" w:rsidRPr="00DE5933" w:rsidRDefault="00892725" w:rsidP="007512FC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608DAA68" w14:textId="17547D6D" w:rsidR="005778B2" w:rsidRPr="00DE5933" w:rsidRDefault="00892725" w:rsidP="007512FC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F896B" wp14:editId="78E3B92F">
            <wp:extent cx="7858664" cy="5605705"/>
            <wp:effectExtent l="0" t="0" r="0" b="0"/>
            <wp:docPr id="2" name="Рисунок 2" descr="C:\Users\Кириченко\AppData\Local\Microsoft\Windows\INetCache\Content.Word\ПП1 чертеж пла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ченко\AppData\Local\Microsoft\Windows\INetCache\Content.Word\ПП1 чертеж планиров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3777" r="1436" b="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841" cy="561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51EA" w14:textId="1DEB9DC0" w:rsidR="00E24554" w:rsidRDefault="00E24554" w:rsidP="007512F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  <w:sectPr w:rsidR="00E24554" w:rsidSect="003C0236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14:paraId="6D865AB1" w14:textId="038846D7" w:rsidR="007512FC" w:rsidRDefault="0018449B" w:rsidP="00806293">
      <w:pPr>
        <w:jc w:val="center"/>
        <w:rPr>
          <w:rFonts w:ascii="Times New Roman" w:hAnsi="Times New Roman" w:cs="Times New Roman"/>
          <w:noProof/>
          <w:sz w:val="24"/>
          <w:szCs w:val="24"/>
        </w:rPr>
        <w:sectPr w:rsidR="007512FC" w:rsidSect="003C023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 w14:anchorId="6E13B8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pt;height:466.45pt">
            <v:imagedata r:id="rId15" o:title="ПП2 чертеж красных линий" croptop="1809f" cropbottom="1045f" cropleft="2628f" cropright="674f"/>
          </v:shape>
        </w:pict>
      </w:r>
    </w:p>
    <w:p w14:paraId="2985731A" w14:textId="24D92DC7" w:rsidR="005778B2" w:rsidRDefault="003A5A2C" w:rsidP="00FA571A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28"/>
        </w:rPr>
      </w:pPr>
      <w:r w:rsidRPr="00216DF8">
        <w:rPr>
          <w:rFonts w:ascii="Times New Roman" w:hAnsi="Times New Roman" w:cs="Times New Roman"/>
          <w:b/>
          <w:bCs/>
          <w:noProof/>
          <w:sz w:val="32"/>
          <w:szCs w:val="28"/>
        </w:rPr>
        <w:lastRenderedPageBreak/>
        <w:t>Проект межевания территории</w:t>
      </w:r>
    </w:p>
    <w:p w14:paraId="3ABDF7F2" w14:textId="77777777" w:rsidR="00FA571A" w:rsidRPr="00FA571A" w:rsidRDefault="00FA571A" w:rsidP="00FA571A">
      <w:pPr>
        <w:spacing w:after="0"/>
        <w:jc w:val="center"/>
        <w:rPr>
          <w:rFonts w:ascii="Times New Roman" w:hAnsi="Times New Roman" w:cs="Times New Roman"/>
          <w:b/>
          <w:bCs/>
          <w:noProof/>
          <w:sz w:val="18"/>
          <w:szCs w:val="28"/>
        </w:rPr>
      </w:pPr>
    </w:p>
    <w:p w14:paraId="7F9D628A" w14:textId="77777777" w:rsidR="003A5A2C" w:rsidRPr="003A5A2C" w:rsidRDefault="003A5A2C" w:rsidP="00806293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3A5A2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Текстовая часть проекта межевания территории</w:t>
      </w:r>
    </w:p>
    <w:p w14:paraId="53DA4DE1" w14:textId="3A73B76B" w:rsidR="000F3F7A" w:rsidRPr="000F3F7A" w:rsidRDefault="000F3F7A" w:rsidP="000F3F7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3F7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349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F3F7A">
        <w:rPr>
          <w:rFonts w:ascii="Times New Roman" w:hAnsi="Times New Roman" w:cs="Times New Roman"/>
          <w:b/>
          <w:bCs/>
          <w:sz w:val="24"/>
          <w:szCs w:val="24"/>
        </w:rPr>
        <w:t xml:space="preserve"> Границы образуемых и изменяемых земельных участков</w:t>
      </w:r>
    </w:p>
    <w:p w14:paraId="6E0BCABC" w14:textId="77777777" w:rsidR="00F01761" w:rsidRPr="00F01761" w:rsidRDefault="00F01761" w:rsidP="00F0176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761">
        <w:rPr>
          <w:rFonts w:ascii="Times New Roman" w:hAnsi="Times New Roman" w:cs="Times New Roman"/>
          <w:sz w:val="24"/>
          <w:szCs w:val="24"/>
        </w:rPr>
        <w:t>Границы образуемых и изменяемых земельных участков приведены в графической части проекта. Перечень образуемых и изменяемых земельных участков приведён в таблицах.</w:t>
      </w:r>
    </w:p>
    <w:p w14:paraId="0B2B6E2E" w14:textId="556D8223" w:rsidR="008C1D15" w:rsidRPr="000F3F7A" w:rsidRDefault="00F01761" w:rsidP="00F0176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761">
        <w:rPr>
          <w:rFonts w:ascii="Times New Roman" w:hAnsi="Times New Roman" w:cs="Times New Roman"/>
          <w:sz w:val="24"/>
          <w:szCs w:val="24"/>
        </w:rPr>
        <w:t>Перераспределение земельных участков, находящихся в частной собственности и земельных участков, находящихся в государственной или муниципальной собственности, выполняется в соответствии со статьями 39.28 и 49 Земельного кодекса РФ.</w:t>
      </w:r>
    </w:p>
    <w:p w14:paraId="79C0FA36" w14:textId="77777777" w:rsidR="00F01761" w:rsidRDefault="00F01761" w:rsidP="008C1D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11DFC" w14:textId="77777777" w:rsidR="00F01761" w:rsidRPr="00F01761" w:rsidRDefault="00F01761" w:rsidP="00F017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761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14:paraId="3D88112F" w14:textId="0A60F74A" w:rsidR="00F01761" w:rsidRPr="00F01761" w:rsidRDefault="00F01761" w:rsidP="00F63A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1761">
        <w:rPr>
          <w:rFonts w:ascii="Times New Roman" w:hAnsi="Times New Roman" w:cs="Times New Roman"/>
          <w:i/>
          <w:sz w:val="24"/>
          <w:szCs w:val="24"/>
        </w:rPr>
        <w:t>Экспликация образуемых земельных участков</w:t>
      </w:r>
    </w:p>
    <w:p w14:paraId="2807FA3D" w14:textId="77777777" w:rsidR="00F01761" w:rsidRPr="00F01761" w:rsidRDefault="00F01761" w:rsidP="00F01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7B88C" w14:textId="77777777" w:rsidR="00F01761" w:rsidRDefault="00F01761" w:rsidP="00F01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761">
        <w:rPr>
          <w:rFonts w:ascii="Times New Roman" w:hAnsi="Times New Roman" w:cs="Times New Roman"/>
          <w:sz w:val="24"/>
          <w:szCs w:val="24"/>
        </w:rPr>
        <w:t>Здесь и далее в таблицах кадастровый квартал 54:19:190102</w:t>
      </w:r>
    </w:p>
    <w:p w14:paraId="219B2029" w14:textId="77777777" w:rsidR="00F55546" w:rsidRPr="00F01761" w:rsidRDefault="00F55546" w:rsidP="00F01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10" w:type="dxa"/>
        <w:tblInd w:w="14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0"/>
        <w:gridCol w:w="3543"/>
        <w:gridCol w:w="3828"/>
        <w:gridCol w:w="1559"/>
      </w:tblGrid>
      <w:tr w:rsidR="00F63A4D" w14:paraId="686FCF5D" w14:textId="77777777" w:rsidTr="007D528A">
        <w:trPr>
          <w:trHeight w:val="507"/>
        </w:trPr>
        <w:tc>
          <w:tcPr>
            <w:tcW w:w="8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F7B19C4" w14:textId="77777777" w:rsidR="00F63A4D" w:rsidRPr="00F63A4D" w:rsidRDefault="00F63A4D" w:rsidP="00F63A4D">
            <w:pPr>
              <w:pStyle w:val="ac"/>
              <w:jc w:val="center"/>
            </w:pPr>
            <w:r w:rsidRPr="00F63A4D">
              <w:rPr>
                <w:rFonts w:ascii="Times New Roman" w:hAnsi="Times New Roman" w:cs="Times New Roman"/>
              </w:rPr>
              <w:t xml:space="preserve">№ </w:t>
            </w:r>
            <w:r w:rsidRPr="00F63A4D">
              <w:rPr>
                <w:rFonts w:ascii="Times New Roman" w:hAnsi="Times New Roman" w:cs="Times New Roman"/>
                <w:sz w:val="24"/>
              </w:rPr>
              <w:t>участка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09867BF" w14:textId="77777777" w:rsidR="00F63A4D" w:rsidRPr="00F63A4D" w:rsidRDefault="00F63A4D" w:rsidP="00F63A4D">
            <w:pPr>
              <w:pStyle w:val="ac"/>
              <w:jc w:val="center"/>
            </w:pPr>
            <w:r w:rsidRPr="00F63A4D">
              <w:rPr>
                <w:rFonts w:ascii="Times New Roman" w:hAnsi="Times New Roman" w:cs="Times New Roman"/>
                <w:sz w:val="24"/>
              </w:rPr>
              <w:t>Возможный способ образования</w:t>
            </w:r>
          </w:p>
        </w:tc>
        <w:tc>
          <w:tcPr>
            <w:tcW w:w="3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1D0C14F" w14:textId="77777777" w:rsidR="00F63A4D" w:rsidRPr="00F63A4D" w:rsidRDefault="00F63A4D" w:rsidP="00F63A4D">
            <w:pPr>
              <w:pStyle w:val="ac"/>
              <w:jc w:val="center"/>
            </w:pPr>
            <w:r w:rsidRPr="00F63A4D">
              <w:rPr>
                <w:rFonts w:ascii="Times New Roman" w:hAnsi="Times New Roman" w:cs="Times New Roman"/>
                <w:sz w:val="24"/>
              </w:rPr>
              <w:t xml:space="preserve">Вид разрешенного использования 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094D303" w14:textId="77777777" w:rsidR="00F63A4D" w:rsidRPr="00F63A4D" w:rsidRDefault="00F63A4D" w:rsidP="00F63A4D">
            <w:pPr>
              <w:pStyle w:val="ac"/>
              <w:jc w:val="center"/>
            </w:pPr>
            <w:r w:rsidRPr="00F63A4D">
              <w:rPr>
                <w:rFonts w:ascii="Times New Roman" w:hAnsi="Times New Roman" w:cs="Times New Roman"/>
                <w:sz w:val="24"/>
              </w:rPr>
              <w:t>Площадь,кв.м</w:t>
            </w:r>
          </w:p>
        </w:tc>
      </w:tr>
      <w:tr w:rsidR="00F63A4D" w14:paraId="7396D4E3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473023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B29F98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Раздел :1056 и перераспределение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457D883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Малоэтажная многоквартирная жилая застройка 2.1.1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919F347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130210</w:t>
            </w:r>
          </w:p>
        </w:tc>
      </w:tr>
      <w:tr w:rsidR="00F63A4D" w14:paraId="30B467C6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C721075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EEE4C6B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Раздел :1056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6F67EB6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967DDCA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4080</w:t>
            </w:r>
          </w:p>
        </w:tc>
      </w:tr>
      <w:tr w:rsidR="00F63A4D" w14:paraId="0E42BC57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3FDE528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E4CFB4A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A50EB7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Охрана природных территорий 9.1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D674805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10622</w:t>
            </w:r>
          </w:p>
        </w:tc>
      </w:tr>
      <w:tr w:rsidR="00F63A4D" w14:paraId="4B341CD1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14004E3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ЗУ4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008438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814057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32345A9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7352</w:t>
            </w:r>
          </w:p>
        </w:tc>
      </w:tr>
      <w:tr w:rsidR="00F63A4D" w14:paraId="4112D218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9424F26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ЗУ5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FE33AB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B519856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44E0B44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2465</w:t>
            </w:r>
          </w:p>
        </w:tc>
      </w:tr>
      <w:tr w:rsidR="00F63A4D" w14:paraId="16DE77ED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A12CAD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ЗУ6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DFD92E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3FA2D44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Охрана природных территорий 9.1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FA7791F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10999</w:t>
            </w:r>
          </w:p>
        </w:tc>
      </w:tr>
      <w:tr w:rsidR="00F63A4D" w14:paraId="569BDD4D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FAB7485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ЗУ7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FA1FFB7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4DBCA73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Охрана природных территорий 9.1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EF275BF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4103</w:t>
            </w:r>
          </w:p>
        </w:tc>
      </w:tr>
      <w:tr w:rsidR="00F63A4D" w14:paraId="3AC052D1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485C6AA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ЗУ8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B232C9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F738077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D14319D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4654</w:t>
            </w:r>
          </w:p>
        </w:tc>
      </w:tr>
      <w:tr w:rsidR="00F63A4D" w14:paraId="3AB29A09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F35DC49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ЗУ9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050DDD8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95B9517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973633A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799</w:t>
            </w:r>
          </w:p>
        </w:tc>
      </w:tr>
      <w:tr w:rsidR="00F63A4D" w14:paraId="4049E77A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0CC2FA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ЗУ10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44DC29B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62FAE85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E46E19C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518</w:t>
            </w:r>
          </w:p>
        </w:tc>
      </w:tr>
      <w:tr w:rsidR="00F63A4D" w14:paraId="1A71A911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E4209E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ЗУ11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6841520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:27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42B5DD7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Малоэтажная многоквартирная жилая застройка 2.1.1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EBBECA1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2279</w:t>
            </w:r>
          </w:p>
        </w:tc>
      </w:tr>
      <w:tr w:rsidR="00F63A4D" w14:paraId="0CEE0E34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56FBD15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ЗУ12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AB5822D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</w:t>
            </w:r>
            <w:r>
              <w:rPr>
                <w:rFonts w:ascii="Times New Roman" w:eastAsia="Calibri" w:hAnsi="Times New Roman" w:cs="Times New Roman"/>
                <w:sz w:val="24"/>
                <w:szCs w:val="22"/>
              </w:rPr>
              <w:t>1070</w:t>
            </w:r>
            <w:r>
              <w:rPr>
                <w:rFonts w:ascii="Times New Roman" w:hAnsi="Times New Roman" w:cs="Times New Roman"/>
                <w:sz w:val="24"/>
              </w:rPr>
              <w:t xml:space="preserve">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04FF75A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Культурное развитие 3.6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6D10D0A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1938</w:t>
            </w:r>
          </w:p>
        </w:tc>
      </w:tr>
      <w:tr w:rsidR="00F63A4D" w14:paraId="53CD055B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14:paraId="23A3A501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ЗУ13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14:paraId="57FDCF1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:97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14:paraId="3EFF4468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Среднеэтажная жилая застройка 2.5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61F01E73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4036</w:t>
            </w:r>
          </w:p>
        </w:tc>
      </w:tr>
      <w:tr w:rsidR="00F63A4D" w14:paraId="50815201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B535D41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82D87B7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:98 с неразграниченными землями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5BC5020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Среднеэтажная жилая застройка 2.5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45A8A87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3884</w:t>
            </w:r>
          </w:p>
        </w:tc>
      </w:tr>
      <w:tr w:rsidR="00F63A4D" w14:paraId="60212FBB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C33DF09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ЗУ15/1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D001A9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части :8947 с неразграниченными землями, объединение :8947 с :4694, :4570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809B14E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6E3E6FC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6541</w:t>
            </w:r>
          </w:p>
        </w:tc>
      </w:tr>
      <w:tr w:rsidR="00F63A4D" w14:paraId="2DA9661F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14:paraId="7430FF22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ЗУ15/2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14:paraId="16B8B244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части :8947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14:paraId="469B985E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5A313ACB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3248</w:t>
            </w:r>
          </w:p>
        </w:tc>
      </w:tr>
      <w:tr w:rsidR="00F63A4D" w14:paraId="7AE6E6B8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6BF8E13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ЗУ16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DBA4E70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:22 с неразграниченными землями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F5FE8DE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Малоэтажная многоквартирная жилая застройка 2.1.1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D755FBE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2428</w:t>
            </w:r>
          </w:p>
        </w:tc>
      </w:tr>
      <w:tr w:rsidR="00F63A4D" w14:paraId="48815CC1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72E13DD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DBCB1D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:34 с неразграниченными землями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B006E6A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Малоэтажная многоквартирная жилая застройка 2.1.1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A988709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2294</w:t>
            </w:r>
          </w:p>
        </w:tc>
      </w:tr>
      <w:tr w:rsidR="00F63A4D" w14:paraId="6507E9A9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5D034F4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ЗУ18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F8C2A24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:138 с неразграниченными землями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F397513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Малоэтажная многоквартирная жилая застройка 2.1.1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A4D5D7A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2503</w:t>
            </w:r>
          </w:p>
        </w:tc>
      </w:tr>
      <w:tr w:rsidR="00F63A4D" w14:paraId="3B89F5B9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B9BD826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ЗУ19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4C02F41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:30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BE1976B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Малоэтажная многоквартирная жилая застройка 2.1.1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87AD6AA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1867</w:t>
            </w:r>
          </w:p>
        </w:tc>
      </w:tr>
      <w:tr w:rsidR="00F63A4D" w14:paraId="7B7F6273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6A49C5D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ЗУ20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40F73AD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:632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FD59029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Для индивидуального жилищного строительства 2.1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F084657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1403</w:t>
            </w:r>
          </w:p>
        </w:tc>
      </w:tr>
      <w:tr w:rsidR="00F63A4D" w14:paraId="42C16652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0F0D6E1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ЗУ21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2704E62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97BB481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Для индивидуального жилищного строительства 2.1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9C8ADD4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1075</w:t>
            </w:r>
          </w:p>
        </w:tc>
      </w:tr>
      <w:tr w:rsidR="00F63A4D" w14:paraId="22E35663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07F3C7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ЗУ22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C408C68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:8576 с :138 и c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3575B6E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Коммунальное обслуживание 3.1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95B694B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503</w:t>
            </w:r>
          </w:p>
        </w:tc>
      </w:tr>
      <w:tr w:rsidR="00F63A4D" w14:paraId="3B075967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675DC46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ЗУ23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29027C4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:138 с неразграниченными землями.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F528F34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Хранение автотранспорта 2.7.1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D4C8140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931</w:t>
            </w:r>
          </w:p>
        </w:tc>
      </w:tr>
      <w:tr w:rsidR="00F63A4D" w14:paraId="7F6B9B2B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3FDA680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ЗУ24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4E94D6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54C08A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Хранение автотранспорта 2.7.1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0F55932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2455</w:t>
            </w:r>
          </w:p>
        </w:tc>
      </w:tr>
      <w:tr w:rsidR="00F63A4D" w14:paraId="6FB966F0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E2CAFD0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ЗУ25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361ADAE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550D45D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Отдых (рекреация) 5.0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8EFB9D9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14805</w:t>
            </w:r>
          </w:p>
        </w:tc>
      </w:tr>
      <w:tr w:rsidR="00F63A4D" w14:paraId="4C56444C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6AEEC5D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ЗУ26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FAE8A44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5FB54C8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Отдых (рекреация) 5.0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5F03CB8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48670</w:t>
            </w:r>
          </w:p>
        </w:tc>
      </w:tr>
      <w:tr w:rsidR="00F63A4D" w14:paraId="26AB7584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486EF34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ЗУ27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7935E54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B969E73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C4964C3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291</w:t>
            </w:r>
          </w:p>
        </w:tc>
      </w:tr>
      <w:tr w:rsidR="00F63A4D" w14:paraId="076E62F0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AC8195B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ЗУ28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98167B7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Раздел :487 и перераспределение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4749F09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9060804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3066</w:t>
            </w:r>
          </w:p>
        </w:tc>
      </w:tr>
      <w:tr w:rsidR="00F63A4D" w14:paraId="3A4A35E5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0D650BA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ЗУ29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8E3CA9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Раздел :487 и перераспределение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5E090B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31DD391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1868</w:t>
            </w:r>
          </w:p>
        </w:tc>
      </w:tr>
      <w:tr w:rsidR="00F63A4D" w14:paraId="198C643A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C027253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ЗУ30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4E8B5B8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:5333 с :4718, :8947, :138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E9005F9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641E8CA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14316</w:t>
            </w:r>
          </w:p>
        </w:tc>
      </w:tr>
      <w:tr w:rsidR="00F63A4D" w14:paraId="71E8EC84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9EDCC8D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ЗУ31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2CD2200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29E3F9A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BFADC79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7357</w:t>
            </w:r>
          </w:p>
        </w:tc>
      </w:tr>
      <w:tr w:rsidR="00F63A4D" w14:paraId="09532440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FC666A3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ЗУ32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95C373B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1BFBF3A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4180A61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3505</w:t>
            </w:r>
          </w:p>
        </w:tc>
      </w:tr>
      <w:tr w:rsidR="00F63A4D" w14:paraId="24B7119A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5A26C23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ЗУ33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31B6018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C424957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Охрана природных территорий 9.1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6047986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2920</w:t>
            </w:r>
          </w:p>
        </w:tc>
      </w:tr>
      <w:tr w:rsidR="00F63A4D" w14:paraId="0E178D48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E2B079B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ЗУ34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3CF83C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B0015AD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Хранение автотранспорта 2.7.1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D4C95B1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2"/>
              </w:rPr>
              <w:t>5007</w:t>
            </w:r>
          </w:p>
        </w:tc>
      </w:tr>
      <w:tr w:rsidR="00F63A4D" w14:paraId="67234A2D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893BECD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ЗУ35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70B886E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 xml:space="preserve">Перераспределение :8666 с неразграниченными землями. 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07DA227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Хранение автотранспорта 2.7.1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EC282DD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2"/>
              </w:rPr>
              <w:t>8782</w:t>
            </w:r>
          </w:p>
        </w:tc>
      </w:tr>
      <w:tr w:rsidR="00F63A4D" w14:paraId="2BBAC199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FE17DC8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ЗУ36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8A34EE8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C16C750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0E92846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2"/>
              </w:rPr>
              <w:t>8175</w:t>
            </w:r>
          </w:p>
        </w:tc>
      </w:tr>
      <w:tr w:rsidR="00F63A4D" w14:paraId="5D09D4EE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6A1DEF4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ЗУ37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AF2FE58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:163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7146FA7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Для индивидуального жилищного строительства 2.1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60C32E8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1069</w:t>
            </w:r>
          </w:p>
        </w:tc>
      </w:tr>
      <w:tr w:rsidR="00F63A4D" w14:paraId="6EC1AEB4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D3AA8D1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ЗУ38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E6B4B85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:952 с :23 и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53CEEE0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Обеспечение внутреннего правопорядка 8.3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DA5051A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  <w:r>
              <w:rPr>
                <w:rFonts w:ascii="Times New Roman" w:eastAsia="Calibri" w:hAnsi="Times New Roman" w:cs="Times New Roman"/>
                <w:sz w:val="24"/>
                <w:szCs w:val="22"/>
              </w:rPr>
              <w:t>53</w:t>
            </w:r>
          </w:p>
        </w:tc>
      </w:tr>
      <w:tr w:rsidR="00F63A4D" w14:paraId="033D682D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7581DC3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ЗУ39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A7A8ABF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Перераспределение :23 с :952 и с неразграниченными землями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A29911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Для индивидуального жилищного строительства 2.1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7B0C333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2"/>
              </w:rPr>
              <w:t>991</w:t>
            </w:r>
          </w:p>
        </w:tc>
      </w:tr>
      <w:tr w:rsidR="00F63A4D" w14:paraId="066D9AFB" w14:textId="77777777" w:rsidTr="007D528A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5D2485C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ЗУ40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F2ECC3D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15E1055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Охрана природных территорий 9.1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0A5745B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18960</w:t>
            </w:r>
          </w:p>
        </w:tc>
      </w:tr>
      <w:tr w:rsidR="00F63A4D" w14:paraId="3DC82C53" w14:textId="77777777" w:rsidTr="007D528A">
        <w:tblPrEx>
          <w:tblCellMar>
            <w:top w:w="0" w:type="dxa"/>
          </w:tblCellMar>
        </w:tblPrEx>
        <w:trPr>
          <w:trHeight w:val="255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5DF5372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ЗУ41</w:t>
            </w:r>
          </w:p>
        </w:tc>
        <w:tc>
          <w:tcPr>
            <w:tcW w:w="3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3910219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Раздел :487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D0A5012" w14:textId="77777777" w:rsidR="00F63A4D" w:rsidRDefault="00F63A4D" w:rsidP="007C0AEE">
            <w:pPr>
              <w:pStyle w:val="ac"/>
            </w:pPr>
            <w:r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FAEBE53" w14:textId="77777777" w:rsidR="00F63A4D" w:rsidRDefault="00F63A4D" w:rsidP="007C0AEE">
            <w:pPr>
              <w:pStyle w:val="ac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393</w:t>
            </w:r>
          </w:p>
        </w:tc>
      </w:tr>
    </w:tbl>
    <w:p w14:paraId="64AF262C" w14:textId="77777777" w:rsidR="008C1D15" w:rsidRDefault="000F3F7A" w:rsidP="00F63A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3F7A">
        <w:rPr>
          <w:rFonts w:ascii="Times New Roman" w:hAnsi="Times New Roman" w:cs="Times New Roman"/>
          <w:sz w:val="24"/>
          <w:szCs w:val="24"/>
        </w:rPr>
        <w:tab/>
      </w:r>
    </w:p>
    <w:p w14:paraId="572D7E10" w14:textId="77777777" w:rsidR="00F55546" w:rsidRDefault="00F55546" w:rsidP="00F63A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07A01D" w14:textId="77777777" w:rsidR="000F3F7A" w:rsidRPr="00F63A4D" w:rsidRDefault="000F3F7A" w:rsidP="00F63A4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63A4D">
        <w:rPr>
          <w:rFonts w:ascii="Times New Roman" w:hAnsi="Times New Roman" w:cs="Times New Roman"/>
          <w:i/>
          <w:sz w:val="24"/>
          <w:szCs w:val="24"/>
        </w:rPr>
        <w:lastRenderedPageBreak/>
        <w:t>Таблица 2</w:t>
      </w:r>
    </w:p>
    <w:p w14:paraId="32963D3F" w14:textId="58E60F3A" w:rsidR="000F3F7A" w:rsidRDefault="000F3F7A" w:rsidP="00F63A4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63A4D">
        <w:rPr>
          <w:rFonts w:ascii="Times New Roman" w:hAnsi="Times New Roman" w:cs="Times New Roman"/>
          <w:i/>
          <w:sz w:val="24"/>
          <w:szCs w:val="24"/>
        </w:rPr>
        <w:t>Экспликация изменяемых земельных участков</w:t>
      </w:r>
    </w:p>
    <w:p w14:paraId="0CE2FF43" w14:textId="77777777" w:rsidR="00F63A4D" w:rsidRPr="00F63A4D" w:rsidRDefault="00F63A4D" w:rsidP="00F63A4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810" w:type="dxa"/>
        <w:tblInd w:w="14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0"/>
        <w:gridCol w:w="3147"/>
        <w:gridCol w:w="4224"/>
        <w:gridCol w:w="1559"/>
      </w:tblGrid>
      <w:tr w:rsidR="000F3F7A" w:rsidRPr="000F3F7A" w14:paraId="339F0444" w14:textId="77777777" w:rsidTr="00F55546">
        <w:trPr>
          <w:trHeight w:val="255"/>
        </w:trPr>
        <w:tc>
          <w:tcPr>
            <w:tcW w:w="8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B86304" w14:textId="6FF1AC7F" w:rsidR="000F3F7A" w:rsidRPr="000F3F7A" w:rsidRDefault="00F63A4D" w:rsidP="00F63A4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№ </w:t>
            </w:r>
            <w:r w:rsidR="000F3F7A" w:rsidRPr="00F63A4D">
              <w:rPr>
                <w:rFonts w:ascii="Times New Roman" w:hAnsi="Times New Roman" w:cs="Times New Roman"/>
                <w:sz w:val="24"/>
              </w:rPr>
              <w:t>участка</w:t>
            </w:r>
          </w:p>
        </w:tc>
        <w:tc>
          <w:tcPr>
            <w:tcW w:w="3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4BB7514" w14:textId="77777777" w:rsidR="000F3F7A" w:rsidRPr="000F3F7A" w:rsidRDefault="000F3F7A" w:rsidP="00F63A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F7A">
              <w:rPr>
                <w:rFonts w:ascii="Times New Roman" w:hAnsi="Times New Roman" w:cs="Times New Roman"/>
                <w:sz w:val="24"/>
                <w:szCs w:val="24"/>
              </w:rPr>
              <w:t>Способ образования</w:t>
            </w:r>
          </w:p>
        </w:tc>
        <w:tc>
          <w:tcPr>
            <w:tcW w:w="42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6877E4D" w14:textId="36C2B2BD" w:rsidR="000F3F7A" w:rsidRPr="000F3F7A" w:rsidRDefault="000F3F7A" w:rsidP="00F63A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F7A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704F105" w14:textId="77777777" w:rsidR="000F3F7A" w:rsidRPr="000F3F7A" w:rsidRDefault="000F3F7A" w:rsidP="00F63A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F7A">
              <w:rPr>
                <w:rFonts w:ascii="Times New Roman" w:hAnsi="Times New Roman" w:cs="Times New Roman"/>
                <w:sz w:val="24"/>
                <w:szCs w:val="24"/>
              </w:rPr>
              <w:t>Площадь,кв.м</w:t>
            </w:r>
          </w:p>
        </w:tc>
      </w:tr>
      <w:tr w:rsidR="004F084E" w:rsidRPr="000F3F7A" w14:paraId="0378FC44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6736810" w14:textId="6FB2EDCA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ЗУ42</w:t>
            </w:r>
          </w:p>
        </w:tc>
        <w:tc>
          <w:tcPr>
            <w:tcW w:w="3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46C12F7" w14:textId="058012F7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Уточнение 54:19:190102:35</w:t>
            </w:r>
          </w:p>
        </w:tc>
        <w:tc>
          <w:tcPr>
            <w:tcW w:w="4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1206FF7" w14:textId="2982874D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Малоэтажная многоквартирная жилая застройка 2.1.1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4740F3A" w14:textId="3AC50E14" w:rsidR="004F084E" w:rsidRPr="000F3F7A" w:rsidRDefault="004F084E" w:rsidP="00E479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1751</w:t>
            </w:r>
          </w:p>
        </w:tc>
      </w:tr>
      <w:tr w:rsidR="004F084E" w:rsidRPr="000F3F7A" w14:paraId="698B1939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37273A0" w14:textId="5B505967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ЗУ43</w:t>
            </w:r>
          </w:p>
        </w:tc>
        <w:tc>
          <w:tcPr>
            <w:tcW w:w="3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CAA06E" w14:textId="144B6124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Уточнение 54:19:190102:25</w:t>
            </w:r>
          </w:p>
        </w:tc>
        <w:tc>
          <w:tcPr>
            <w:tcW w:w="4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0799DF6" w14:textId="14E01C76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Малоэтажная многоквартирная жилая застройка 2.1.1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4ADC5D4" w14:textId="334083ED" w:rsidR="004F084E" w:rsidRPr="000F3F7A" w:rsidRDefault="004F084E" w:rsidP="00E479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1027</w:t>
            </w:r>
          </w:p>
        </w:tc>
      </w:tr>
      <w:tr w:rsidR="004F084E" w:rsidRPr="000F3F7A" w14:paraId="03932916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8539D4A" w14:textId="460DDFED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ЗУ44</w:t>
            </w:r>
          </w:p>
        </w:tc>
        <w:tc>
          <w:tcPr>
            <w:tcW w:w="3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AC5E3D7" w14:textId="4A81D890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Уточнение 54:19:190102:99 </w:t>
            </w:r>
          </w:p>
        </w:tc>
        <w:tc>
          <w:tcPr>
            <w:tcW w:w="4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4C2A5A4" w14:textId="19EE19D7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Малоэтажная многоквартирная жилая застройка 2.1.1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A596C0D" w14:textId="7124A124" w:rsidR="004F084E" w:rsidRPr="000F3F7A" w:rsidRDefault="004F084E" w:rsidP="00E479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1282</w:t>
            </w:r>
          </w:p>
        </w:tc>
      </w:tr>
      <w:tr w:rsidR="004F084E" w:rsidRPr="000F3F7A" w14:paraId="46020FB6" w14:textId="77777777" w:rsidTr="00F55546">
        <w:tblPrEx>
          <w:tblCellMar>
            <w:top w:w="0" w:type="dxa"/>
          </w:tblCellMar>
        </w:tblPrEx>
        <w:trPr>
          <w:trHeight w:val="255"/>
        </w:trPr>
        <w:tc>
          <w:tcPr>
            <w:tcW w:w="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F9BD5DB" w14:textId="2C15EDE3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ЗУ45</w:t>
            </w:r>
          </w:p>
        </w:tc>
        <w:tc>
          <w:tcPr>
            <w:tcW w:w="3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8681A7C" w14:textId="0D71BD79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Уточнение 54:19:190102:8250</w:t>
            </w:r>
          </w:p>
        </w:tc>
        <w:tc>
          <w:tcPr>
            <w:tcW w:w="4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CCCDE6A" w14:textId="127D5D3B" w:rsidR="004F084E" w:rsidRPr="000F3F7A" w:rsidRDefault="004F084E" w:rsidP="004F08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Для индивидуального жилищного строительства 2.1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A7D5A67" w14:textId="1D7596B4" w:rsidR="004F084E" w:rsidRPr="000F3F7A" w:rsidRDefault="004F084E" w:rsidP="00E479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1336</w:t>
            </w:r>
          </w:p>
        </w:tc>
      </w:tr>
    </w:tbl>
    <w:p w14:paraId="1D3779D9" w14:textId="40E57B53" w:rsidR="000F3F7A" w:rsidRPr="000F3F7A" w:rsidRDefault="004F084E" w:rsidP="00AA1AC5">
      <w:pPr>
        <w:spacing w:after="0"/>
        <w:ind w:right="1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84E">
        <w:rPr>
          <w:rFonts w:ascii="Times New Roman" w:hAnsi="Times New Roman" w:cs="Times New Roman"/>
          <w:sz w:val="24"/>
          <w:szCs w:val="24"/>
        </w:rPr>
        <w:t>Изменяемые ЗУ поставлены на учёт декларативно и их границы не определены в соответствии с текущим законодательством. Декларативные площади меньше чем минимально допустимые площади для соответствующей территориальной зоны и должны быть увеличены в соответствии с требуемыми нормами.</w:t>
      </w:r>
    </w:p>
    <w:p w14:paraId="7AF70474" w14:textId="412B1E26" w:rsidR="00DE5933" w:rsidRDefault="00DE5933" w:rsidP="00AA1AC5">
      <w:pPr>
        <w:spacing w:after="0"/>
        <w:ind w:right="14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4A3B3E" w14:textId="51116374" w:rsidR="000F3F7A" w:rsidRDefault="000F3F7A" w:rsidP="00AA1AC5">
      <w:pPr>
        <w:spacing w:after="0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A59">
        <w:rPr>
          <w:rFonts w:ascii="Times New Roman" w:hAnsi="Times New Roman" w:cs="Times New Roman"/>
          <w:b/>
          <w:sz w:val="24"/>
          <w:szCs w:val="24"/>
        </w:rPr>
        <w:t>2</w:t>
      </w:r>
      <w:r w:rsidR="008349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D0A59" w:rsidRPr="00ED0A59">
        <w:rPr>
          <w:rFonts w:ascii="Times New Roman" w:hAnsi="Times New Roman" w:cs="Times New Roman"/>
          <w:b/>
          <w:sz w:val="24"/>
          <w:szCs w:val="24"/>
        </w:rPr>
        <w:t xml:space="preserve">Образуемые земельные участки, </w:t>
      </w:r>
      <w:r w:rsidR="00ED0A59" w:rsidRPr="00A633EF">
        <w:rPr>
          <w:rFonts w:ascii="Times New Roman" w:hAnsi="Times New Roman" w:cs="Times New Roman"/>
          <w:b/>
          <w:sz w:val="24"/>
          <w:szCs w:val="24"/>
        </w:rPr>
        <w:t>которые после образования будут относиться к территориям общего пользования или имуществу общего пользования</w:t>
      </w:r>
    </w:p>
    <w:p w14:paraId="350F9CDE" w14:textId="77777777" w:rsidR="00F55546" w:rsidRPr="00A633EF" w:rsidRDefault="00F55546" w:rsidP="00AA1AC5">
      <w:pPr>
        <w:spacing w:after="0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9F6290" w14:textId="55B3E9C8" w:rsidR="000F3F7A" w:rsidRPr="00A633EF" w:rsidRDefault="000F3F7A" w:rsidP="00AA1AC5">
      <w:pPr>
        <w:spacing w:after="0"/>
        <w:ind w:right="14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33EF">
        <w:rPr>
          <w:rFonts w:ascii="Times New Roman" w:hAnsi="Times New Roman" w:cs="Times New Roman"/>
          <w:i/>
          <w:sz w:val="24"/>
          <w:szCs w:val="24"/>
        </w:rPr>
        <w:t>Таблица 3</w:t>
      </w:r>
    </w:p>
    <w:p w14:paraId="721C7372" w14:textId="77777777" w:rsidR="00DE5933" w:rsidRPr="00A633EF" w:rsidRDefault="00DE5933" w:rsidP="00AA1AC5">
      <w:pPr>
        <w:spacing w:after="0"/>
        <w:ind w:right="14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0951BDD" w14:textId="7C982725" w:rsidR="00416D9A" w:rsidRPr="00A633EF" w:rsidRDefault="000F3F7A" w:rsidP="00AA1AC5">
      <w:pPr>
        <w:spacing w:after="0"/>
        <w:ind w:right="1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33EF">
        <w:rPr>
          <w:rFonts w:ascii="Times New Roman" w:hAnsi="Times New Roman" w:cs="Times New Roman"/>
          <w:i/>
          <w:sz w:val="24"/>
          <w:szCs w:val="24"/>
        </w:rPr>
        <w:t>Экспликация образуемых земельных участков, которые после образования будут относиться к территориям общего пользования или имуществу общего пользования</w:t>
      </w:r>
    </w:p>
    <w:p w14:paraId="7422B78A" w14:textId="77777777" w:rsidR="00DE5933" w:rsidRPr="00A633EF" w:rsidRDefault="00DE5933" w:rsidP="00DE5933">
      <w:pPr>
        <w:spacing w:after="0"/>
        <w:ind w:right="-284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526" w:type="dxa"/>
        <w:tblInd w:w="283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3402"/>
        <w:gridCol w:w="4111"/>
        <w:gridCol w:w="1134"/>
      </w:tblGrid>
      <w:tr w:rsidR="00E4799D" w:rsidRPr="00A633EF" w14:paraId="50420FB8" w14:textId="77777777" w:rsidTr="00F55546">
        <w:trPr>
          <w:trHeight w:val="637"/>
        </w:trPr>
        <w:tc>
          <w:tcPr>
            <w:tcW w:w="8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D8223B1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</w:rPr>
              <w:t xml:space="preserve">№ </w:t>
            </w:r>
            <w:r w:rsidRPr="00A633EF">
              <w:rPr>
                <w:rFonts w:ascii="Times New Roman" w:hAnsi="Times New Roman" w:cs="Times New Roman"/>
                <w:sz w:val="24"/>
              </w:rPr>
              <w:t>участка</w:t>
            </w:r>
          </w:p>
        </w:tc>
        <w:tc>
          <w:tcPr>
            <w:tcW w:w="34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4A000F7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Способ образования</w:t>
            </w:r>
          </w:p>
        </w:tc>
        <w:tc>
          <w:tcPr>
            <w:tcW w:w="41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951CF09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 xml:space="preserve">Вид разрешенного использования 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28054CD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Площадь,кв.м</w:t>
            </w:r>
          </w:p>
        </w:tc>
      </w:tr>
      <w:tr w:rsidR="00E4799D" w:rsidRPr="00A633EF" w14:paraId="4A265D4D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161D81E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ЗУ2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1ACBB4E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Раздел :1056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A9A9953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7F8AD89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4080</w:t>
            </w:r>
          </w:p>
        </w:tc>
      </w:tr>
      <w:tr w:rsidR="00E4799D" w:rsidRPr="00A633EF" w14:paraId="78C8A8FA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CD62877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ЗУ4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EDB40BB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C4F4E87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9846FFA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7352</w:t>
            </w:r>
          </w:p>
        </w:tc>
      </w:tr>
      <w:tr w:rsidR="00E4799D" w:rsidRPr="00A633EF" w14:paraId="44D27306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50772E2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ЗУ5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9CF2FE1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C6C942B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C7D0FC2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2465</w:t>
            </w:r>
          </w:p>
        </w:tc>
      </w:tr>
      <w:tr w:rsidR="00E4799D" w:rsidRPr="00A633EF" w14:paraId="4D3A6B63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8937615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ЗУ8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C25F9B8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7E9C582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E4AF8DF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4654</w:t>
            </w:r>
          </w:p>
        </w:tc>
      </w:tr>
      <w:tr w:rsidR="00E4799D" w:rsidRPr="00A633EF" w14:paraId="12DF8E0C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5368FDA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ЗУ9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93984B3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EA48D16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9C55877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799</w:t>
            </w:r>
          </w:p>
        </w:tc>
      </w:tr>
      <w:tr w:rsidR="00E4799D" w:rsidRPr="00A633EF" w14:paraId="3FEB8DEB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5591A68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ЗУ10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656DC86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D56EB3B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A8AF525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518</w:t>
            </w:r>
          </w:p>
        </w:tc>
      </w:tr>
      <w:tr w:rsidR="00E4799D" w:rsidRPr="00A633EF" w14:paraId="51A6C72B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AB0456A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ЗУ15/1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763D390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Перераспределение части :8947 с неразграниченными землями, объединение :8947 с :4694, :4570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BB83644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506D1AD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6541</w:t>
            </w:r>
          </w:p>
        </w:tc>
      </w:tr>
      <w:tr w:rsidR="00E4799D" w:rsidRPr="00A633EF" w14:paraId="3A21829E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63396FD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ЗУ15/2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4341DA3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Перераспределение части :8947 с неразграниченными землями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E61B2C1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5138D52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3248</w:t>
            </w:r>
          </w:p>
        </w:tc>
      </w:tr>
      <w:tr w:rsidR="00E4799D" w:rsidRPr="00A633EF" w14:paraId="673973C5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14:paraId="329CBC98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ЗУ27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14:paraId="41FBDADA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14:paraId="7607A98B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1F003D39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291</w:t>
            </w:r>
          </w:p>
        </w:tc>
      </w:tr>
      <w:tr w:rsidR="00E4799D" w:rsidRPr="00A633EF" w14:paraId="2954E7CD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221B3205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lastRenderedPageBreak/>
              <w:t>ЗУ28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85AC169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Раздел :487 и перераспределение с неразграниченными землями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CBA9996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DA2CB10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3066</w:t>
            </w:r>
          </w:p>
        </w:tc>
      </w:tr>
      <w:tr w:rsidR="00E4799D" w:rsidRPr="00A633EF" w14:paraId="46BAA325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94D65C9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ЗУ29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6946A057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Раздел :487 и перераспределение с неразграниченными землями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5821F04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BECCE7E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1868</w:t>
            </w:r>
          </w:p>
        </w:tc>
      </w:tr>
      <w:tr w:rsidR="00E4799D" w:rsidRPr="00A633EF" w14:paraId="668D4AF0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111A786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ЗУ30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D54746F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Перераспределение :5333 с :4718, :8947, :138 с неразграниченными землями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C037501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BAC92EC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14316</w:t>
            </w:r>
          </w:p>
        </w:tc>
      </w:tr>
      <w:tr w:rsidR="00E4799D" w:rsidRPr="00A633EF" w14:paraId="49224966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580C5E8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ЗУ31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83544A0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E9684D1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F7225D6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7357</w:t>
            </w:r>
          </w:p>
        </w:tc>
      </w:tr>
      <w:tr w:rsidR="00E4799D" w:rsidRPr="00A633EF" w14:paraId="2A2C2EE6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366B2E9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ЗУ32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5EA5ADA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1AAC3E9B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CEA78E1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3505</w:t>
            </w:r>
          </w:p>
        </w:tc>
      </w:tr>
      <w:tr w:rsidR="00E4799D" w:rsidRPr="00A633EF" w14:paraId="41BBB161" w14:textId="77777777" w:rsidTr="00F55546">
        <w:tblPrEx>
          <w:tblCellMar>
            <w:top w:w="0" w:type="dxa"/>
          </w:tblCellMar>
        </w:tblPrEx>
        <w:trPr>
          <w:trHeight w:val="240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7C0FFB41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ЗУ36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0C26D451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Из неразграниченных земель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48ABE9E3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63887BA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eastAsia="Calibri" w:hAnsi="Times New Roman" w:cs="Times New Roman"/>
                <w:sz w:val="24"/>
                <w:szCs w:val="22"/>
              </w:rPr>
              <w:t>8175</w:t>
            </w:r>
          </w:p>
        </w:tc>
      </w:tr>
      <w:tr w:rsidR="00E4799D" w:rsidRPr="00A633EF" w14:paraId="6F5583F9" w14:textId="77777777" w:rsidTr="00F55546">
        <w:tblPrEx>
          <w:tblCellMar>
            <w:top w:w="0" w:type="dxa"/>
          </w:tblCellMar>
        </w:tblPrEx>
        <w:trPr>
          <w:trHeight w:val="255"/>
        </w:trPr>
        <w:tc>
          <w:tcPr>
            <w:tcW w:w="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890A2AA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ЗУ41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3FBD3816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Раздел :487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right w:w="0" w:type="dxa"/>
            </w:tcMar>
            <w:vAlign w:val="center"/>
          </w:tcPr>
          <w:p w14:paraId="591D8626" w14:textId="77777777" w:rsidR="00E4799D" w:rsidRPr="00A633EF" w:rsidRDefault="00E4799D" w:rsidP="00E4799D">
            <w:pPr>
              <w:pStyle w:val="ac"/>
            </w:pPr>
            <w:r w:rsidRPr="00A633EF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 12.0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CB037B2" w14:textId="77777777" w:rsidR="00E4799D" w:rsidRPr="00A633EF" w:rsidRDefault="00E4799D" w:rsidP="00E4799D">
            <w:pPr>
              <w:pStyle w:val="ac"/>
              <w:jc w:val="center"/>
            </w:pPr>
            <w:r w:rsidRPr="00A633EF">
              <w:rPr>
                <w:rFonts w:ascii="Times New Roman" w:hAnsi="Times New Roman" w:cs="Times New Roman"/>
                <w:sz w:val="24"/>
              </w:rPr>
              <w:t>393</w:t>
            </w:r>
          </w:p>
        </w:tc>
      </w:tr>
    </w:tbl>
    <w:p w14:paraId="56D6DE5E" w14:textId="77777777" w:rsidR="008C1D15" w:rsidRPr="00A633EF" w:rsidRDefault="008C1D15" w:rsidP="000F3F7A">
      <w:pPr>
        <w:rPr>
          <w:rFonts w:ascii="Times New Roman" w:hAnsi="Times New Roman" w:cs="Times New Roman"/>
          <w:sz w:val="24"/>
          <w:szCs w:val="24"/>
        </w:rPr>
      </w:pPr>
    </w:p>
    <w:p w14:paraId="0C1D904C" w14:textId="383D2FE8" w:rsidR="000F3F7A" w:rsidRPr="00A633EF" w:rsidRDefault="000F3F7A" w:rsidP="000F3F7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33E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3496F" w:rsidRPr="00A633E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633EF">
        <w:rPr>
          <w:rFonts w:ascii="Times New Roman" w:hAnsi="Times New Roman" w:cs="Times New Roman"/>
          <w:b/>
          <w:bCs/>
          <w:sz w:val="24"/>
          <w:szCs w:val="24"/>
        </w:rPr>
        <w:t xml:space="preserve"> Земельные участки в санитарно-защитных зонах</w:t>
      </w:r>
    </w:p>
    <w:p w14:paraId="75703640" w14:textId="77777777" w:rsidR="00E4799D" w:rsidRPr="00A633EF" w:rsidRDefault="000F3F7A" w:rsidP="00AA1AC5">
      <w:pPr>
        <w:pStyle w:val="a9"/>
        <w:spacing w:after="0"/>
        <w:ind w:right="140"/>
        <w:jc w:val="both"/>
        <w:rPr>
          <w:rFonts w:eastAsiaTheme="minorHAnsi"/>
          <w:sz w:val="24"/>
          <w:szCs w:val="24"/>
          <w:lang w:eastAsia="en-US"/>
        </w:rPr>
      </w:pPr>
      <w:r w:rsidRPr="00A633EF">
        <w:rPr>
          <w:sz w:val="24"/>
          <w:szCs w:val="24"/>
        </w:rPr>
        <w:tab/>
      </w:r>
      <w:r w:rsidR="00E4799D" w:rsidRPr="00A633EF">
        <w:rPr>
          <w:rFonts w:eastAsiaTheme="minorHAnsi"/>
          <w:sz w:val="24"/>
          <w:szCs w:val="24"/>
          <w:lang w:eastAsia="en-US"/>
        </w:rPr>
        <w:t>На территории санитарных, защитных и санитарно-защитных зон (далее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</w:t>
      </w:r>
    </w:p>
    <w:p w14:paraId="6CDE1E72" w14:textId="77777777" w:rsidR="00E4799D" w:rsidRPr="00A633EF" w:rsidRDefault="00E4799D" w:rsidP="00AA1AC5">
      <w:pPr>
        <w:widowControl w:val="0"/>
        <w:suppressAutoHyphens/>
        <w:autoSpaceDE w:val="0"/>
        <w:spacing w:after="0" w:line="240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A633EF">
        <w:rPr>
          <w:rFonts w:ascii="Times New Roman" w:hAnsi="Times New Roman" w:cs="Times New Roman"/>
          <w:sz w:val="24"/>
          <w:szCs w:val="24"/>
        </w:rPr>
        <w:tab/>
        <w:t>На проектируемой территории располагается санитарно-защитная зона объектов АО "Вектор-БиАльгам". Площадка по адресу: РФ, Новосибирская область, рабочий поселок Кольцово, ул. Центральная, 13а. На территорию этой зоны попадает земельный участок с кадастровым номером 54:19:190102:4541, предназначенный для подъезда к объектам АО "Вектор-БиАльгам".</w:t>
      </w:r>
    </w:p>
    <w:p w14:paraId="2042FC85" w14:textId="77777777" w:rsidR="00E4799D" w:rsidRPr="00A633EF" w:rsidRDefault="00E4799D" w:rsidP="00AA1AC5">
      <w:pPr>
        <w:widowControl w:val="0"/>
        <w:suppressAutoHyphens/>
        <w:autoSpaceDE w:val="0"/>
        <w:spacing w:after="0" w:line="240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A633EF">
        <w:rPr>
          <w:rFonts w:ascii="Times New Roman" w:hAnsi="Times New Roman" w:cs="Times New Roman"/>
          <w:sz w:val="24"/>
          <w:szCs w:val="24"/>
        </w:rPr>
        <w:tab/>
        <w:t>При размещении объектов на данных земельных участках и установлении разрешённых видов использования следует руководствоваться пунктами 5.1, 5.2, 5.4 гл. V СанПиН 2.2.1/2.1.1.1200-03 «Санитарно-защитные зоны и санитарная классификация предприятий, сооружений и иных объектов», утвержденных постановлением Главного государственного санитарного врача РФ от 25.09.2007 № 74.</w:t>
      </w:r>
    </w:p>
    <w:p w14:paraId="30CE0222" w14:textId="2C989A9D" w:rsidR="000F3F7A" w:rsidRPr="00A633EF" w:rsidRDefault="000F3F7A" w:rsidP="00E4799D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6A349D34" w14:textId="0F98CB21" w:rsidR="000F3F7A" w:rsidRPr="00A633EF" w:rsidRDefault="000F3F7A" w:rsidP="008C1D1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633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3496F" w:rsidRPr="00A633E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633EF">
        <w:rPr>
          <w:rFonts w:ascii="Times New Roman" w:hAnsi="Times New Roman" w:cs="Times New Roman"/>
          <w:b/>
          <w:bCs/>
          <w:sz w:val="24"/>
          <w:szCs w:val="24"/>
        </w:rPr>
        <w:t xml:space="preserve"> Границы публичных сервитутов</w:t>
      </w:r>
    </w:p>
    <w:p w14:paraId="7F7FBF56" w14:textId="77777777" w:rsidR="000F3F7A" w:rsidRPr="00A633EF" w:rsidRDefault="000F3F7A" w:rsidP="008C1D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33EF">
        <w:rPr>
          <w:rFonts w:ascii="Times New Roman" w:hAnsi="Times New Roman" w:cs="Times New Roman"/>
          <w:sz w:val="24"/>
          <w:szCs w:val="24"/>
        </w:rPr>
        <w:tab/>
      </w:r>
    </w:p>
    <w:p w14:paraId="62DC3236" w14:textId="77777777" w:rsidR="000F3F7A" w:rsidRPr="00A633EF" w:rsidRDefault="000F3F7A" w:rsidP="00E4799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33EF">
        <w:rPr>
          <w:rFonts w:ascii="Times New Roman" w:hAnsi="Times New Roman" w:cs="Times New Roman"/>
          <w:i/>
          <w:sz w:val="24"/>
          <w:szCs w:val="24"/>
        </w:rPr>
        <w:t>Таблица 4</w:t>
      </w:r>
    </w:p>
    <w:p w14:paraId="347F3814" w14:textId="317E4A31" w:rsidR="000F3F7A" w:rsidRPr="00A633EF" w:rsidRDefault="000F3F7A" w:rsidP="00E4799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33EF">
        <w:rPr>
          <w:rFonts w:ascii="Times New Roman" w:hAnsi="Times New Roman" w:cs="Times New Roman"/>
          <w:i/>
          <w:sz w:val="24"/>
          <w:szCs w:val="24"/>
        </w:rPr>
        <w:t>Экспликация границ публичных сервитутов</w:t>
      </w:r>
    </w:p>
    <w:p w14:paraId="54F10F25" w14:textId="77777777" w:rsidR="00E4799D" w:rsidRPr="00A633EF" w:rsidRDefault="00E4799D" w:rsidP="00E4799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497" w:type="dxa"/>
        <w:tblInd w:w="42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5"/>
        <w:gridCol w:w="6083"/>
        <w:gridCol w:w="1559"/>
      </w:tblGrid>
      <w:tr w:rsidR="00086B2D" w:rsidRPr="00A633EF" w14:paraId="25472B2D" w14:textId="77777777" w:rsidTr="007C0AEE">
        <w:trPr>
          <w:trHeight w:val="403"/>
        </w:trPr>
        <w:tc>
          <w:tcPr>
            <w:tcW w:w="18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F9737C7" w14:textId="77777777" w:rsidR="000F3F7A" w:rsidRPr="00A633EF" w:rsidRDefault="000F3F7A" w:rsidP="00E479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3E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60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7437EF9" w14:textId="77777777" w:rsidR="000F3F7A" w:rsidRPr="00A633EF" w:rsidRDefault="000F3F7A" w:rsidP="00E479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3EF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36ADA58" w14:textId="77777777" w:rsidR="000F3F7A" w:rsidRPr="00A633EF" w:rsidRDefault="000F3F7A" w:rsidP="00E479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3EF">
              <w:rPr>
                <w:rFonts w:ascii="Times New Roman" w:hAnsi="Times New Roman" w:cs="Times New Roman"/>
                <w:sz w:val="24"/>
                <w:szCs w:val="24"/>
              </w:rPr>
              <w:t>Площадь, кв.м</w:t>
            </w:r>
          </w:p>
        </w:tc>
      </w:tr>
      <w:tr w:rsidR="00086B2D" w:rsidRPr="00A633EF" w14:paraId="4271A7C7" w14:textId="77777777" w:rsidTr="007C0AEE">
        <w:tblPrEx>
          <w:tblCellMar>
            <w:top w:w="0" w:type="dxa"/>
          </w:tblCellMar>
        </w:tblPrEx>
        <w:trPr>
          <w:trHeight w:val="259"/>
        </w:trPr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502295" w14:textId="1C73797A" w:rsidR="00E4799D" w:rsidRPr="00A633EF" w:rsidRDefault="00E4799D" w:rsidP="00E4799D">
            <w:pPr>
              <w:pStyle w:val="ac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4B81AD" w14:textId="6D122F41" w:rsidR="00E4799D" w:rsidRPr="00A633EF" w:rsidRDefault="00E4799D" w:rsidP="00E4799D">
            <w:pPr>
              <w:pStyle w:val="ac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Для проезда и прохода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BA91A1" w14:textId="6F0746AE" w:rsidR="00E4799D" w:rsidRPr="00A633EF" w:rsidRDefault="00E4799D" w:rsidP="008176B5">
            <w:pPr>
              <w:pStyle w:val="ac"/>
              <w:jc w:val="center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151</w:t>
            </w:r>
          </w:p>
        </w:tc>
      </w:tr>
      <w:tr w:rsidR="00086B2D" w:rsidRPr="00A633EF" w14:paraId="35B5C2A4" w14:textId="77777777" w:rsidTr="007C0AEE">
        <w:tblPrEx>
          <w:tblCellMar>
            <w:top w:w="0" w:type="dxa"/>
          </w:tblCellMar>
        </w:tblPrEx>
        <w:trPr>
          <w:trHeight w:val="259"/>
        </w:trPr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3E526A" w14:textId="0731B78A" w:rsidR="00E4799D" w:rsidRPr="00A633EF" w:rsidRDefault="00E4799D" w:rsidP="00E4799D">
            <w:pPr>
              <w:pStyle w:val="ac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EC6D2B" w14:textId="4D9D408B" w:rsidR="00E4799D" w:rsidRPr="00A633EF" w:rsidRDefault="00E4799D" w:rsidP="00E4799D">
            <w:pPr>
              <w:pStyle w:val="ac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Для проезда и прохода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250175" w14:textId="3DD01733" w:rsidR="00E4799D" w:rsidRPr="00A633EF" w:rsidRDefault="00E4799D" w:rsidP="008176B5">
            <w:pPr>
              <w:pStyle w:val="ac"/>
              <w:jc w:val="center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140</w:t>
            </w:r>
          </w:p>
        </w:tc>
      </w:tr>
      <w:tr w:rsidR="00086B2D" w:rsidRPr="00A633EF" w14:paraId="1456F1C8" w14:textId="77777777" w:rsidTr="007C0AEE">
        <w:tblPrEx>
          <w:tblCellMar>
            <w:top w:w="0" w:type="dxa"/>
          </w:tblCellMar>
        </w:tblPrEx>
        <w:trPr>
          <w:trHeight w:val="259"/>
        </w:trPr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F8DEF4" w14:textId="4FBA5004" w:rsidR="00E4799D" w:rsidRPr="00A633EF" w:rsidRDefault="00E4799D" w:rsidP="00E4799D">
            <w:pPr>
              <w:pStyle w:val="ac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8DF429" w14:textId="4670CE61" w:rsidR="00E4799D" w:rsidRPr="00A633EF" w:rsidRDefault="00E4799D" w:rsidP="00E4799D">
            <w:pPr>
              <w:pStyle w:val="ac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Для проезда и прохода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DC813E" w14:textId="4FE068F8" w:rsidR="00E4799D" w:rsidRPr="00A633EF" w:rsidRDefault="00E4799D" w:rsidP="008176B5">
            <w:pPr>
              <w:pStyle w:val="ac"/>
              <w:jc w:val="center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267</w:t>
            </w:r>
          </w:p>
        </w:tc>
      </w:tr>
      <w:tr w:rsidR="00086B2D" w:rsidRPr="00A633EF" w14:paraId="6C59D9DF" w14:textId="77777777" w:rsidTr="007C0AEE">
        <w:tblPrEx>
          <w:tblCellMar>
            <w:top w:w="0" w:type="dxa"/>
          </w:tblCellMar>
        </w:tblPrEx>
        <w:trPr>
          <w:trHeight w:val="259"/>
        </w:trPr>
        <w:tc>
          <w:tcPr>
            <w:tcW w:w="18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86395B" w14:textId="645FE626" w:rsidR="00E4799D" w:rsidRPr="00A633EF" w:rsidRDefault="00E4799D" w:rsidP="00E4799D">
            <w:pPr>
              <w:pStyle w:val="ac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533EA3" w14:textId="6C8E67B5" w:rsidR="00E4799D" w:rsidRPr="00A633EF" w:rsidRDefault="00E4799D" w:rsidP="00E4799D">
            <w:pPr>
              <w:pStyle w:val="ac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Для проезда и прохода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96C03F" w14:textId="22A07D1E" w:rsidR="00E4799D" w:rsidRPr="00A633EF" w:rsidRDefault="00E4799D" w:rsidP="008176B5">
            <w:pPr>
              <w:pStyle w:val="ac"/>
              <w:jc w:val="center"/>
              <w:rPr>
                <w:rFonts w:ascii="Times New Roman" w:hAnsi="Times New Roman" w:cs="Times New Roman"/>
                <w:sz w:val="24"/>
              </w:rPr>
            </w:pPr>
            <w:r w:rsidRPr="00A633EF">
              <w:rPr>
                <w:rFonts w:ascii="Times New Roman" w:hAnsi="Times New Roman" w:cs="Times New Roman"/>
                <w:sz w:val="24"/>
              </w:rPr>
              <w:t>220</w:t>
            </w:r>
          </w:p>
        </w:tc>
      </w:tr>
    </w:tbl>
    <w:p w14:paraId="4E082790" w14:textId="77777777" w:rsidR="008C1D15" w:rsidRDefault="008C1D15" w:rsidP="00AA1AC5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633EF">
        <w:rPr>
          <w:rFonts w:ascii="Times New Roman" w:hAnsi="Times New Roman" w:cs="Times New Roman"/>
          <w:sz w:val="24"/>
          <w:szCs w:val="24"/>
        </w:rPr>
        <w:tab/>
      </w:r>
    </w:p>
    <w:p w14:paraId="3301BD4D" w14:textId="77777777" w:rsidR="00F55546" w:rsidRPr="00A633EF" w:rsidRDefault="00F55546" w:rsidP="00AA1AC5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9E2B148" w14:textId="0E7664B3" w:rsidR="000F3F7A" w:rsidRPr="00A633EF" w:rsidRDefault="000F3F7A" w:rsidP="00AA1A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33EF"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83496F" w:rsidRPr="00A633E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633EF">
        <w:rPr>
          <w:rFonts w:ascii="Times New Roman" w:hAnsi="Times New Roman" w:cs="Times New Roman"/>
          <w:b/>
          <w:bCs/>
          <w:sz w:val="24"/>
          <w:szCs w:val="24"/>
        </w:rPr>
        <w:t xml:space="preserve"> Сведения о границах территории межевания</w:t>
      </w:r>
    </w:p>
    <w:p w14:paraId="1DED929B" w14:textId="77777777" w:rsidR="00E4799D" w:rsidRPr="00A633EF" w:rsidRDefault="00E4799D" w:rsidP="00AA1AC5">
      <w:pPr>
        <w:spacing w:after="0"/>
        <w:ind w:right="1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EF">
        <w:rPr>
          <w:rFonts w:ascii="Times New Roman" w:hAnsi="Times New Roman" w:cs="Times New Roman"/>
          <w:sz w:val="24"/>
          <w:szCs w:val="24"/>
        </w:rPr>
        <w:t>Граница территории, в отношении которой утвержден проект межевания, совпадает с границей элемента планировочной структуры микрорайон Новоборский.</w:t>
      </w:r>
    </w:p>
    <w:p w14:paraId="3E1E0546" w14:textId="77777777" w:rsidR="00E4799D" w:rsidRPr="00A633EF" w:rsidRDefault="00E4799D" w:rsidP="00AA1AC5">
      <w:pPr>
        <w:spacing w:after="0"/>
        <w:ind w:right="1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EF">
        <w:rPr>
          <w:rFonts w:ascii="Times New Roman" w:hAnsi="Times New Roman" w:cs="Times New Roman"/>
          <w:sz w:val="24"/>
          <w:szCs w:val="24"/>
        </w:rPr>
        <w:t xml:space="preserve">Площадь территории межевания </w:t>
      </w:r>
      <w:r w:rsidRPr="00A633EF">
        <w:rPr>
          <w:rFonts w:ascii="Times New Roman" w:hAnsi="Times New Roman" w:cs="Times New Roman"/>
          <w:bCs/>
          <w:sz w:val="24"/>
          <w:szCs w:val="24"/>
        </w:rPr>
        <w:t>53,41</w:t>
      </w:r>
      <w:r w:rsidRPr="00A6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33EF">
        <w:rPr>
          <w:rFonts w:ascii="Times New Roman" w:hAnsi="Times New Roman" w:cs="Times New Roman"/>
          <w:sz w:val="24"/>
          <w:szCs w:val="24"/>
        </w:rPr>
        <w:t>га.</w:t>
      </w:r>
    </w:p>
    <w:p w14:paraId="20BD146A" w14:textId="77777777" w:rsidR="00E4799D" w:rsidRPr="00A633EF" w:rsidRDefault="00E4799D" w:rsidP="00AA1AC5">
      <w:pPr>
        <w:spacing w:after="0"/>
        <w:ind w:right="1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EF">
        <w:rPr>
          <w:rFonts w:ascii="Times New Roman" w:hAnsi="Times New Roman" w:cs="Times New Roman"/>
          <w:sz w:val="24"/>
          <w:szCs w:val="24"/>
        </w:rPr>
        <w:t>В границах проектируемой территории проектом планировки предусмотрено установление красных линий для размещения зданий, строений и сооружений в соответствии с Правилами землепользования и застройки городского округа рабочий посёлок Кольцово Новосибирской области, утвержденными решением Совета депутатов рабочего посёлка Кольцово от 06.09.2017 № 57.</w:t>
      </w:r>
    </w:p>
    <w:p w14:paraId="77C51D1C" w14:textId="336D6942" w:rsidR="007B32D2" w:rsidRDefault="007B32D2" w:rsidP="0083496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B46291F" w14:textId="08CC14F3" w:rsidR="0083496F" w:rsidRPr="00A633EF" w:rsidRDefault="0083496F" w:rsidP="008349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633EF">
        <w:rPr>
          <w:rFonts w:ascii="Times New Roman" w:hAnsi="Times New Roman" w:cs="Times New Roman"/>
          <w:i/>
          <w:sz w:val="24"/>
          <w:szCs w:val="24"/>
        </w:rPr>
        <w:t>Таблица 5</w:t>
      </w:r>
    </w:p>
    <w:p w14:paraId="6DA43FD5" w14:textId="77777777" w:rsidR="0083496F" w:rsidRPr="00A633EF" w:rsidRDefault="0083496F" w:rsidP="0083496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25E2E31A" w14:textId="77777777" w:rsidR="0083496F" w:rsidRPr="00A633EF" w:rsidRDefault="0083496F" w:rsidP="0083496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33EF">
        <w:rPr>
          <w:rFonts w:ascii="Times New Roman" w:hAnsi="Times New Roman" w:cs="Times New Roman"/>
          <w:i/>
          <w:sz w:val="24"/>
          <w:szCs w:val="24"/>
        </w:rPr>
        <w:t xml:space="preserve">Координаты характерных точек границы территории межевания, </w:t>
      </w:r>
    </w:p>
    <w:p w14:paraId="5131C9B6" w14:textId="3963DF49" w:rsidR="0083496F" w:rsidRPr="00A633EF" w:rsidRDefault="0083496F" w:rsidP="0083496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33EF">
        <w:rPr>
          <w:rFonts w:ascii="Times New Roman" w:hAnsi="Times New Roman" w:cs="Times New Roman"/>
          <w:i/>
          <w:sz w:val="24"/>
          <w:szCs w:val="24"/>
        </w:rPr>
        <w:t>система координат МСК 54 зона 4</w:t>
      </w:r>
    </w:p>
    <w:p w14:paraId="4779C44B" w14:textId="77777777" w:rsidR="0083496F" w:rsidRPr="00A633EF" w:rsidRDefault="0083496F" w:rsidP="008349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27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843"/>
        <w:gridCol w:w="3827"/>
        <w:gridCol w:w="3969"/>
      </w:tblGrid>
      <w:tr w:rsidR="00DF5B6E" w:rsidRPr="00A633EF" w14:paraId="167F4D08" w14:textId="77777777" w:rsidTr="007C0AEE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710862D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FF82658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E3C813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</w:tr>
      <w:tr w:rsidR="00DF5B6E" w:rsidRPr="00A633EF" w14:paraId="0595E14B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CBAF45D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B3D6011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478454.36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9B1C35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4214633.13</w:t>
            </w:r>
          </w:p>
        </w:tc>
      </w:tr>
      <w:tr w:rsidR="00DF5B6E" w:rsidRPr="00A633EF" w14:paraId="2C58E0EA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1F0AB06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8DDE888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478423.89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2EA411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4214422.38</w:t>
            </w:r>
          </w:p>
        </w:tc>
      </w:tr>
      <w:tr w:rsidR="00DF5B6E" w:rsidRPr="00A633EF" w14:paraId="1796335A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8B94872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71D3CA5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478376.50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AC49C1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4214078.43</w:t>
            </w:r>
          </w:p>
        </w:tc>
      </w:tr>
      <w:tr w:rsidR="00DF5B6E" w:rsidRPr="00A633EF" w14:paraId="6ACC6A68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83CCD0C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F933EE4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478357.63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E0A2A5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4213941.21</w:t>
            </w:r>
          </w:p>
        </w:tc>
      </w:tr>
      <w:tr w:rsidR="00DF5B6E" w:rsidRPr="00A633EF" w14:paraId="3265F544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F1B0926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B3AC9E7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478344.47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606740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4213926.99</w:t>
            </w:r>
          </w:p>
        </w:tc>
      </w:tr>
      <w:tr w:rsidR="00DF5B6E" w:rsidRPr="00A633EF" w14:paraId="2A84EA76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C7F0494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FDF5131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478218.17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3AC42E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4213790.43</w:t>
            </w:r>
          </w:p>
        </w:tc>
      </w:tr>
      <w:tr w:rsidR="00DF5B6E" w:rsidRPr="00A633EF" w14:paraId="58BA32F5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8236ADD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1C76A64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478032.06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494A75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4213766.94</w:t>
            </w:r>
          </w:p>
        </w:tc>
      </w:tr>
      <w:tr w:rsidR="00DF5B6E" w:rsidRPr="00A633EF" w14:paraId="772534CD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A41D3A4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A613755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477967.17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94A25B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4213819.06</w:t>
            </w:r>
          </w:p>
        </w:tc>
      </w:tr>
      <w:tr w:rsidR="00DF5B6E" w:rsidRPr="00A633EF" w14:paraId="71EE6B77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967A211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7C16148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477901.95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BDF1B4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4213859.10</w:t>
            </w:r>
          </w:p>
        </w:tc>
      </w:tr>
      <w:tr w:rsidR="00DF5B6E" w:rsidRPr="00A633EF" w14:paraId="1BC6CD38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29DB5B4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750B5CC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477894.21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5B332B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4213863.84</w:t>
            </w:r>
          </w:p>
        </w:tc>
      </w:tr>
      <w:tr w:rsidR="00DF5B6E" w:rsidRPr="00A633EF" w14:paraId="1618B735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4BB9398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B19F52E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477887.94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DF99B6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4213882.08</w:t>
            </w:r>
          </w:p>
        </w:tc>
      </w:tr>
      <w:tr w:rsidR="00DF5B6E" w:rsidRPr="00A633EF" w14:paraId="7347DAC9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D3928CC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4DEEAF6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477868.69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E89279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4213938.09</w:t>
            </w:r>
          </w:p>
        </w:tc>
      </w:tr>
      <w:tr w:rsidR="00DF5B6E" w:rsidRPr="00A633EF" w14:paraId="1B533872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6A13F04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2FB48CF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477820.31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24E432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4213932.27</w:t>
            </w:r>
          </w:p>
        </w:tc>
      </w:tr>
      <w:tr w:rsidR="00DF5B6E" w:rsidRPr="00A633EF" w14:paraId="4ADB49C4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2A91E91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D068083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477803.95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7CE147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4213930.32</w:t>
            </w:r>
          </w:p>
        </w:tc>
      </w:tr>
      <w:tr w:rsidR="00DF5B6E" w:rsidRPr="00A633EF" w14:paraId="02104B7F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9A9D066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2ACBDFB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477780.82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0139BA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4213927.56</w:t>
            </w:r>
          </w:p>
        </w:tc>
      </w:tr>
      <w:tr w:rsidR="00DF5B6E" w:rsidRPr="00A633EF" w14:paraId="38751FC4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62D0015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7690145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477720.62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62842B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4213883.01</w:t>
            </w:r>
          </w:p>
        </w:tc>
      </w:tr>
      <w:tr w:rsidR="00DF5B6E" w:rsidRPr="00A633EF" w14:paraId="2A91C956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0507A40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A6E86C6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477670.16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352322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4213923.54</w:t>
            </w:r>
          </w:p>
        </w:tc>
      </w:tr>
      <w:tr w:rsidR="00DF5B6E" w:rsidRPr="00A633EF" w14:paraId="6E7B1000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5E5B6FE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8AA0471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477653.93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79388B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4213936.65</w:t>
            </w:r>
          </w:p>
        </w:tc>
      </w:tr>
      <w:tr w:rsidR="00DF5B6E" w:rsidRPr="00A633EF" w14:paraId="1D641C68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221B23C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1BF605E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477693.60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E0D550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4214144.42</w:t>
            </w:r>
          </w:p>
        </w:tc>
      </w:tr>
      <w:tr w:rsidR="00DF5B6E" w:rsidRPr="00A633EF" w14:paraId="096F22DF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4A27A0E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8312E60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477588.99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CCD0B2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4214185.92</w:t>
            </w:r>
          </w:p>
        </w:tc>
      </w:tr>
      <w:tr w:rsidR="00DF5B6E" w:rsidRPr="00A633EF" w14:paraId="745E64E5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7996F33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44BB51F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477516.30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702594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4214285.94</w:t>
            </w:r>
          </w:p>
        </w:tc>
      </w:tr>
      <w:tr w:rsidR="00DF5B6E" w:rsidRPr="00A633EF" w14:paraId="2BE44A16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451A5FE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B59E468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477523.22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9C292C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4214291.25</w:t>
            </w:r>
          </w:p>
        </w:tc>
      </w:tr>
      <w:tr w:rsidR="00DF5B6E" w:rsidRPr="00A633EF" w14:paraId="79C1F119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FFB044F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BE12E22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477539.84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B38353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4214304.33</w:t>
            </w:r>
          </w:p>
        </w:tc>
      </w:tr>
      <w:tr w:rsidR="00DF5B6E" w:rsidRPr="00A633EF" w14:paraId="773E7A4A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04B4624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2CEA8E0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477520.23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314C07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4214344.56</w:t>
            </w:r>
          </w:p>
        </w:tc>
      </w:tr>
      <w:tr w:rsidR="00DF5B6E" w:rsidRPr="00A633EF" w14:paraId="6501EAFE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2E6603F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B071200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477504.30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4A5DEB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4214366.40</w:t>
            </w:r>
          </w:p>
        </w:tc>
      </w:tr>
      <w:tr w:rsidR="00DF5B6E" w:rsidRPr="00A633EF" w14:paraId="141FA171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5A0FE53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C4966C8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477540.68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F8DC14" w14:textId="77777777" w:rsidR="0083496F" w:rsidRPr="00A633EF" w:rsidRDefault="0083496F" w:rsidP="0083496F">
            <w:pPr>
              <w:spacing w:after="0" w:line="240" w:lineRule="auto"/>
              <w:jc w:val="center"/>
            </w:pPr>
            <w:r w:rsidRPr="00A6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4214395.29</w:t>
            </w:r>
          </w:p>
        </w:tc>
      </w:tr>
      <w:tr w:rsidR="0083496F" w14:paraId="3C61A319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C812C0B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2835A1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477547.02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250C9D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4214400.33</w:t>
            </w:r>
          </w:p>
        </w:tc>
      </w:tr>
      <w:tr w:rsidR="0083496F" w14:paraId="62FC3AA3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8BADB8A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384EE5D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477550.91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B9263A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4214403.27</w:t>
            </w:r>
          </w:p>
        </w:tc>
      </w:tr>
      <w:tr w:rsidR="0083496F" w14:paraId="6BEACE4F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1626891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75244FD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477557.60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2D6E3B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4214408.32</w:t>
            </w:r>
          </w:p>
        </w:tc>
      </w:tr>
      <w:tr w:rsidR="0083496F" w14:paraId="2B90C1FC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9F996B9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71811F1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477553.69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75497B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4214413.17</w:t>
            </w:r>
          </w:p>
        </w:tc>
      </w:tr>
      <w:tr w:rsidR="0083496F" w14:paraId="7B3E5423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B6EB344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0E025ED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477601.12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1BB012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4214449.72</w:t>
            </w:r>
          </w:p>
        </w:tc>
      </w:tr>
      <w:tr w:rsidR="0083496F" w14:paraId="0E10182D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12ECC5D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B62C9C1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477605.28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E2ACE8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4214444.20</w:t>
            </w:r>
          </w:p>
        </w:tc>
      </w:tr>
      <w:tr w:rsidR="0083496F" w14:paraId="25063B6A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A7C2C4C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8BC310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477615.37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B2D0E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4214451.79</w:t>
            </w:r>
          </w:p>
        </w:tc>
      </w:tr>
      <w:tr w:rsidR="0083496F" w14:paraId="388FE30C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B221C22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69E4141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477652.97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3A5305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4214475.94</w:t>
            </w:r>
          </w:p>
        </w:tc>
      </w:tr>
      <w:tr w:rsidR="0083496F" w14:paraId="2F966D3A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3062359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D86B499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477664.10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CB0BF4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4214480.88</w:t>
            </w:r>
          </w:p>
        </w:tc>
      </w:tr>
      <w:tr w:rsidR="0083496F" w14:paraId="3EDAF991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8E91EE4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252DBFB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477674.88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CE0D25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4214484.24</w:t>
            </w:r>
          </w:p>
        </w:tc>
      </w:tr>
      <w:tr w:rsidR="0083496F" w14:paraId="178DA48B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1A50132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22BCCFA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477706.49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638FBA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4214489.19</w:t>
            </w:r>
          </w:p>
        </w:tc>
      </w:tr>
      <w:tr w:rsidR="0083496F" w14:paraId="3D03F9AD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FEE3766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0D001CB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477805.28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E1BC5D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4214494.68</w:t>
            </w:r>
          </w:p>
        </w:tc>
      </w:tr>
      <w:tr w:rsidR="0083496F" w14:paraId="710389AF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C8E3D09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7C85E48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477808.05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D5CC18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4214494.83</w:t>
            </w:r>
          </w:p>
        </w:tc>
      </w:tr>
      <w:tr w:rsidR="0083496F" w14:paraId="1366F55A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FC5FE07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9AF2B55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477813.45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1E3F16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4214495.13</w:t>
            </w:r>
          </w:p>
        </w:tc>
      </w:tr>
      <w:tr w:rsidR="0083496F" w14:paraId="2DC85B87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FDF46AC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3A7318A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477896.91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245B1E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4214503.47</w:t>
            </w:r>
          </w:p>
        </w:tc>
      </w:tr>
      <w:tr w:rsidR="0083496F" w14:paraId="786AA997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A6C0469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CF21D18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477899.50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52D965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4214503.74</w:t>
            </w:r>
          </w:p>
        </w:tc>
      </w:tr>
      <w:tr w:rsidR="0083496F" w14:paraId="403D18F2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EF90503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2420102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477905.37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2D770D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4214504.34</w:t>
            </w:r>
          </w:p>
        </w:tc>
      </w:tr>
      <w:tr w:rsidR="0083496F" w14:paraId="5BF5AFDE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2F2D2FC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894C392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477917.04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1F9075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4214505.51</w:t>
            </w:r>
          </w:p>
        </w:tc>
      </w:tr>
      <w:tr w:rsidR="0083496F" w14:paraId="6AF08D70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B68CFE8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EFCE592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477979.22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0020A1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4214510.22</w:t>
            </w:r>
          </w:p>
        </w:tc>
      </w:tr>
      <w:tr w:rsidR="0083496F" w14:paraId="79D63996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96EF06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00A97C9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477992.82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6DBC1B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4214509.50</w:t>
            </w:r>
          </w:p>
        </w:tc>
      </w:tr>
      <w:tr w:rsidR="0083496F" w14:paraId="1C85CE56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A6C3145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3AAEEA0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478033.55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911956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4214509.50</w:t>
            </w:r>
          </w:p>
        </w:tc>
      </w:tr>
      <w:tr w:rsidR="0083496F" w14:paraId="3AD13465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44987C4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3EA51D5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478075.45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5213D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4214517.19</w:t>
            </w:r>
          </w:p>
        </w:tc>
      </w:tr>
      <w:tr w:rsidR="0083496F" w14:paraId="1CEA09F2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6D3CD34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673F473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478091.95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7587DE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4214518.11</w:t>
            </w:r>
          </w:p>
        </w:tc>
      </w:tr>
      <w:tr w:rsidR="0083496F" w14:paraId="31CF4A7A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98C4887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5C7450C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478094.66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B0CDAC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4214518.26</w:t>
            </w:r>
          </w:p>
        </w:tc>
      </w:tr>
      <w:tr w:rsidR="0083496F" w14:paraId="38F2528A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869020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F80EE2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478127.78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3E8147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4214536.51</w:t>
            </w:r>
          </w:p>
        </w:tc>
      </w:tr>
      <w:tr w:rsidR="0083496F" w14:paraId="2A0C9F1B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355587E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C30A3E1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478129.18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0BBADE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4214537.28</w:t>
            </w:r>
          </w:p>
        </w:tc>
      </w:tr>
      <w:tr w:rsidR="0083496F" w14:paraId="140F8225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1409B16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68A7162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478134.33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2CA6F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4214539.56</w:t>
            </w:r>
          </w:p>
        </w:tc>
      </w:tr>
      <w:tr w:rsidR="0083496F" w14:paraId="7F33F9F0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200826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898B09E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478143.37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BC847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4214543.56</w:t>
            </w:r>
          </w:p>
        </w:tc>
      </w:tr>
      <w:tr w:rsidR="0083496F" w14:paraId="60242102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8086B7F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6108BA0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478179.99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C96493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4214562.42</w:t>
            </w:r>
          </w:p>
        </w:tc>
      </w:tr>
      <w:tr w:rsidR="0083496F" w14:paraId="486C92B0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513401C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E8F7213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478194.11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181F10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4214569.68</w:t>
            </w:r>
          </w:p>
        </w:tc>
      </w:tr>
      <w:tr w:rsidR="0083496F" w14:paraId="44503301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84436AB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BF1F199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478224.98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CE4C41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4214580.45</w:t>
            </w:r>
          </w:p>
        </w:tc>
      </w:tr>
      <w:tr w:rsidR="0083496F" w14:paraId="0B3CF031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3C17B96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AF1B9C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478266.18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C2FBA7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4214590.11</w:t>
            </w:r>
          </w:p>
        </w:tc>
      </w:tr>
      <w:tr w:rsidR="0083496F" w14:paraId="6D0B9D97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BD735F5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A3DCDA6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478272.45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072462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4214591.54</w:t>
            </w:r>
          </w:p>
        </w:tc>
      </w:tr>
      <w:tr w:rsidR="0083496F" w14:paraId="5F0CDD8F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1A98976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00B6B62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478324.92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23374A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4214603.85</w:t>
            </w:r>
          </w:p>
        </w:tc>
      </w:tr>
      <w:tr w:rsidR="0083496F" w14:paraId="33992EFE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B9CA253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30C08CC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478328.09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BA27E4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4214604.57</w:t>
            </w:r>
          </w:p>
        </w:tc>
      </w:tr>
      <w:tr w:rsidR="0083496F" w14:paraId="79CA740E" w14:textId="77777777" w:rsidTr="007C0AEE">
        <w:trPr>
          <w:trHeight w:val="25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6ACA5F6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867801E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478432.18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AAF01E" w14:textId="77777777" w:rsidR="0083496F" w:rsidRDefault="0083496F" w:rsidP="008349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4214628.11</w:t>
            </w:r>
          </w:p>
        </w:tc>
      </w:tr>
    </w:tbl>
    <w:p w14:paraId="34239110" w14:textId="77777777" w:rsidR="005778B2" w:rsidRPr="000F3F7A" w:rsidRDefault="005778B2">
      <w:pPr>
        <w:rPr>
          <w:rFonts w:ascii="Times New Roman" w:hAnsi="Times New Roman" w:cs="Times New Roman"/>
          <w:noProof/>
          <w:sz w:val="24"/>
          <w:szCs w:val="24"/>
        </w:rPr>
      </w:pPr>
    </w:p>
    <w:p w14:paraId="5380DAF8" w14:textId="77777777" w:rsidR="005778B2" w:rsidRDefault="005778B2" w:rsidP="008062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EEAF6E" w14:textId="2E15D4F9" w:rsidR="0083496F" w:rsidRPr="0083496F" w:rsidRDefault="0083496F" w:rsidP="008349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496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5894A28" wp14:editId="427C1A9D">
            <wp:extent cx="5213350" cy="50907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8" t="-398" r="15703" b="-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5090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CF311" w14:textId="77777777" w:rsidR="0083496F" w:rsidRPr="0083496F" w:rsidRDefault="0083496F" w:rsidP="008349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496F">
        <w:rPr>
          <w:rFonts w:ascii="Times New Roman" w:hAnsi="Times New Roman" w:cs="Times New Roman"/>
          <w:b/>
          <w:bCs/>
          <w:sz w:val="24"/>
          <w:szCs w:val="24"/>
        </w:rPr>
        <w:t>Рис.1 Граница территории, в отношении которой утвержден проект межевания</w:t>
      </w:r>
    </w:p>
    <w:p w14:paraId="115D32DD" w14:textId="77777777" w:rsidR="00637B99" w:rsidRPr="00637B99" w:rsidRDefault="00637B99" w:rsidP="00AA1A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508CC" w14:textId="77777777" w:rsidR="00637B99" w:rsidRPr="00637B99" w:rsidRDefault="00637B99" w:rsidP="00AA1A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7B99">
        <w:rPr>
          <w:rFonts w:ascii="Times New Roman" w:hAnsi="Times New Roman" w:cs="Times New Roman"/>
          <w:b/>
          <w:bCs/>
          <w:sz w:val="24"/>
          <w:szCs w:val="24"/>
        </w:rPr>
        <w:t xml:space="preserve">6. Красные линии </w:t>
      </w:r>
    </w:p>
    <w:p w14:paraId="07DF6303" w14:textId="77777777" w:rsidR="00637B99" w:rsidRPr="00637B99" w:rsidRDefault="00637B99" w:rsidP="00AA1AC5">
      <w:pPr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B99">
        <w:rPr>
          <w:rFonts w:ascii="Times New Roman" w:hAnsi="Times New Roman" w:cs="Times New Roman"/>
          <w:sz w:val="24"/>
          <w:szCs w:val="24"/>
        </w:rPr>
        <w:t>Чертёж красных линий и каталог координат характерных точек красных линий приведены в составе проекта планировки территории (Том I, Чертёж красных линий).</w:t>
      </w:r>
    </w:p>
    <w:p w14:paraId="1FE628F5" w14:textId="77777777" w:rsidR="00637B99" w:rsidRPr="00637B99" w:rsidRDefault="00637B99" w:rsidP="00AA1AC5">
      <w:pPr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750AF6D" w14:textId="77777777" w:rsidR="0083496F" w:rsidRDefault="00637B99" w:rsidP="00AA1AC5">
      <w:pPr>
        <w:ind w:right="28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7B9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8349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37B99">
        <w:rPr>
          <w:rFonts w:ascii="Times New Roman" w:hAnsi="Times New Roman" w:cs="Times New Roman"/>
          <w:b/>
          <w:bCs/>
          <w:sz w:val="24"/>
          <w:szCs w:val="24"/>
        </w:rPr>
        <w:t xml:space="preserve"> Линии отступа от красных линий в целях определения места допустимого размещения зданий, строений, сооружений</w:t>
      </w:r>
    </w:p>
    <w:p w14:paraId="3A54877E" w14:textId="68AD317E" w:rsidR="0083496F" w:rsidRPr="0083496F" w:rsidRDefault="0083496F" w:rsidP="00AA1AC5">
      <w:pPr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96F">
        <w:rPr>
          <w:rFonts w:ascii="Times New Roman" w:hAnsi="Times New Roman" w:cs="Times New Roman"/>
          <w:sz w:val="24"/>
          <w:szCs w:val="24"/>
        </w:rPr>
        <w:t>В соответствии с утверждёнными Правилами землепользования и застройки городского округа рабочий посёлок Кольцово Новосибирской области установлены следующие отступы от красных линий в метрах (кроме размещения линейных объектов):</w:t>
      </w:r>
    </w:p>
    <w:p w14:paraId="5C97B640" w14:textId="36983237" w:rsidR="00637B99" w:rsidRPr="0083496F" w:rsidRDefault="0083496F" w:rsidP="00AA1AC5">
      <w:pPr>
        <w:pStyle w:val="a9"/>
        <w:numPr>
          <w:ilvl w:val="0"/>
          <w:numId w:val="7"/>
        </w:numPr>
        <w:tabs>
          <w:tab w:val="left" w:pos="1040"/>
        </w:tabs>
        <w:ind w:right="282"/>
        <w:jc w:val="both"/>
        <w:rPr>
          <w:rFonts w:eastAsiaTheme="minorHAnsi"/>
          <w:sz w:val="24"/>
          <w:szCs w:val="24"/>
          <w:lang w:eastAsia="en-US"/>
        </w:rPr>
      </w:pPr>
      <w:r w:rsidRPr="0083496F">
        <w:rPr>
          <w:rFonts w:eastAsiaTheme="minorHAnsi"/>
          <w:sz w:val="24"/>
          <w:szCs w:val="24"/>
          <w:lang w:eastAsia="en-US"/>
        </w:rPr>
        <w:t>Зона застройки индивидуальными жилыми домами (Жин) — 3, кроме хозяйственных и прочих строени</w:t>
      </w:r>
      <w:r w:rsidRPr="0083496F">
        <w:rPr>
          <w:sz w:val="24"/>
          <w:szCs w:val="24"/>
        </w:rPr>
        <w:t>й, отдельно стоящих гаражей — 0.</w:t>
      </w:r>
    </w:p>
    <w:p w14:paraId="4337A92A" w14:textId="77777777" w:rsidR="00003704" w:rsidRDefault="00003704" w:rsidP="008062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618A06" w14:textId="77777777" w:rsidR="00637B99" w:rsidRDefault="00637B99" w:rsidP="008062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05FA95" w14:textId="6E889B71" w:rsidR="00A633EF" w:rsidRPr="00A633EF" w:rsidRDefault="00A633EF" w:rsidP="00A633E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633EF">
        <w:rPr>
          <w:rFonts w:ascii="Times New Roman" w:hAnsi="Times New Roman" w:cs="Times New Roman"/>
          <w:b/>
          <w:sz w:val="28"/>
          <w:szCs w:val="24"/>
        </w:rPr>
        <w:lastRenderedPageBreak/>
        <w:t>II.</w:t>
      </w:r>
      <w:r w:rsidRPr="00A633EF">
        <w:rPr>
          <w:rFonts w:ascii="Times New Roman" w:hAnsi="Times New Roman" w:cs="Times New Roman"/>
          <w:b/>
          <w:sz w:val="28"/>
          <w:szCs w:val="24"/>
        </w:rPr>
        <w:tab/>
        <w:t>Каталог координат характерных точек образуемых и изменяемых земельных участков.</w:t>
      </w:r>
      <w:r>
        <w:rPr>
          <w:rFonts w:ascii="Times New Roman" w:hAnsi="Times New Roman" w:cs="Times New Roman"/>
          <w:b/>
          <w:sz w:val="28"/>
          <w:szCs w:val="24"/>
        </w:rPr>
        <w:t xml:space="preserve"> Система координат МСК 54 зона 4.</w:t>
      </w:r>
    </w:p>
    <w:p w14:paraId="78A7D262" w14:textId="77777777" w:rsidR="00A633EF" w:rsidRDefault="00A633EF" w:rsidP="00A633EF">
      <w:pPr>
        <w:tabs>
          <w:tab w:val="left" w:pos="365"/>
        </w:tabs>
        <w:rPr>
          <w:rFonts w:ascii="Times New Roman" w:hAnsi="Times New Roman" w:cs="Times New Roman"/>
          <w:sz w:val="24"/>
          <w:szCs w:val="24"/>
        </w:rPr>
      </w:pPr>
    </w:p>
    <w:p w14:paraId="4874C838" w14:textId="7ACADF44" w:rsidR="00A633EF" w:rsidRDefault="00A633EF" w:rsidP="00A633EF">
      <w:pPr>
        <w:tabs>
          <w:tab w:val="left" w:pos="36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633EF">
        <w:rPr>
          <w:rFonts w:ascii="Times New Roman" w:hAnsi="Times New Roman" w:cs="Times New Roman"/>
          <w:b/>
          <w:bCs/>
          <w:sz w:val="24"/>
          <w:szCs w:val="24"/>
        </w:rPr>
        <w:t>Образуемые земельные участки</w:t>
      </w:r>
    </w:p>
    <w:p w14:paraId="20897A1A" w14:textId="2F529F2C" w:rsidR="00A633EF" w:rsidRDefault="00A633EF" w:rsidP="00A633EF">
      <w:pPr>
        <w:keepNext/>
        <w:keepLines/>
        <w:suppressAutoHyphens/>
        <w:spacing w:before="200" w:after="0" w:line="276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zh-CN"/>
        </w:rPr>
        <w:sectPr w:rsidR="00A633EF" w:rsidSect="003C023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776" w:right="567" w:bottom="776" w:left="1134" w:header="720" w:footer="720" w:gutter="0"/>
          <w:cols w:space="720"/>
          <w:docGrid w:linePitch="360"/>
        </w:sectPr>
      </w:pPr>
    </w:p>
    <w:p w14:paraId="7DA486BD" w14:textId="1D675736" w:rsidR="00A633EF" w:rsidRPr="00A633EF" w:rsidRDefault="00A633EF" w:rsidP="00A633EF">
      <w:pPr>
        <w:keepNext/>
        <w:keepLines/>
        <w:suppressAutoHyphens/>
        <w:spacing w:before="200" w:after="0" w:line="276" w:lineRule="auto"/>
        <w:outlineLvl w:val="3"/>
        <w:rPr>
          <w:rFonts w:ascii="Cambria" w:eastAsia="Times New Roman" w:hAnsi="Cambria" w:cs="Times New Roman"/>
          <w:b/>
          <w:bCs/>
          <w:i/>
          <w:iCs/>
          <w:color w:val="000000"/>
          <w:lang w:eastAsia="zh-CN"/>
        </w:rPr>
      </w:pPr>
      <w:r w:rsidRPr="00A633E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zh-CN"/>
        </w:rPr>
        <w:lastRenderedPageBreak/>
        <w:t>Условный номер земельного участка ЗУ1</w:t>
      </w:r>
    </w:p>
    <w:tbl>
      <w:tblPr>
        <w:tblW w:w="4716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570"/>
        <w:gridCol w:w="1541"/>
      </w:tblGrid>
      <w:tr w:rsidR="00A633EF" w:rsidRPr="00A633EF" w14:paraId="5CEF0C17" w14:textId="77777777" w:rsidTr="003C0236">
        <w:tc>
          <w:tcPr>
            <w:tcW w:w="1397" w:type="dxa"/>
            <w:shd w:val="clear" w:color="auto" w:fill="auto"/>
            <w:vAlign w:val="center"/>
          </w:tcPr>
          <w:p w14:paraId="2BD1F2ED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0614816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F17539A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A633EF" w:rsidRPr="00A633EF" w14:paraId="059F8EF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9AFC3B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187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6F34860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478348.95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E2C5400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4214045.88</w:t>
            </w:r>
          </w:p>
        </w:tc>
      </w:tr>
      <w:tr w:rsidR="00A633EF" w:rsidRPr="00A633EF" w14:paraId="24059E7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53D7E03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188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3182DD4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478347.31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1A2F7B4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4214044.35</w:t>
            </w:r>
          </w:p>
        </w:tc>
      </w:tr>
      <w:tr w:rsidR="00A633EF" w:rsidRPr="00A633EF" w14:paraId="504DB90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69E030C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189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6E78A7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478342.55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B816C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4214040.40</w:t>
            </w:r>
          </w:p>
        </w:tc>
      </w:tr>
      <w:tr w:rsidR="00A633EF" w:rsidRPr="00A633EF" w14:paraId="0A6DA10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0BF8C3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F72276A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478337.49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95EF1C3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4214036.73</w:t>
            </w:r>
          </w:p>
        </w:tc>
      </w:tr>
      <w:tr w:rsidR="00A633EF" w:rsidRPr="00A633EF" w14:paraId="5321D26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AC7658E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E8FD486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478332.33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ED8EDA6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4214033.40</w:t>
            </w:r>
          </w:p>
        </w:tc>
      </w:tr>
      <w:tr w:rsidR="00A633EF" w:rsidRPr="00A633EF" w14:paraId="47BD293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391456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7208306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478331.52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54F214D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4214032.96</w:t>
            </w:r>
          </w:p>
        </w:tc>
      </w:tr>
      <w:tr w:rsidR="00A633EF" w:rsidRPr="00A633EF" w14:paraId="2FB3CCB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E2FD32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518355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478302.62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CC22936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4214019.03</w:t>
            </w:r>
          </w:p>
        </w:tc>
      </w:tr>
      <w:tr w:rsidR="00A633EF" w:rsidRPr="00A633EF" w14:paraId="10E2194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FC168FE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9E589F3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478298.28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EA1986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4214016.94</w:t>
            </w:r>
          </w:p>
        </w:tc>
      </w:tr>
      <w:tr w:rsidR="00A633EF" w:rsidRPr="00A633EF" w14:paraId="0597AA4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CEF717C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8E1759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478290.19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C69100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4214035.20</w:t>
            </w:r>
          </w:p>
        </w:tc>
      </w:tr>
      <w:tr w:rsidR="00A633EF" w:rsidRPr="00A633EF" w14:paraId="2CA0847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66CAE0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196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25C1D07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478238.83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2D26605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4214151.11</w:t>
            </w:r>
          </w:p>
        </w:tc>
      </w:tr>
      <w:tr w:rsidR="00A633EF" w:rsidRPr="00A633EF" w14:paraId="10A65F6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505A67D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4D0CF2B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478234.90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9A88295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4214159.99</w:t>
            </w:r>
          </w:p>
        </w:tc>
      </w:tr>
      <w:tr w:rsidR="00A633EF" w:rsidRPr="00A633EF" w14:paraId="7364101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9A7B582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1EB1F0F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478231.43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4134C55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4214158.03</w:t>
            </w:r>
          </w:p>
        </w:tc>
      </w:tr>
      <w:tr w:rsidR="00A633EF" w:rsidRPr="00A633EF" w14:paraId="2245127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0CA8A43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5271DDB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478230.35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8B13B84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4214159.95</w:t>
            </w:r>
          </w:p>
        </w:tc>
      </w:tr>
      <w:tr w:rsidR="00A633EF" w:rsidRPr="00A633EF" w14:paraId="7D2B338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EE14A92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200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3F6B4DB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478233.99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A850C07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4214162.01</w:t>
            </w:r>
          </w:p>
        </w:tc>
      </w:tr>
      <w:tr w:rsidR="00A633EF" w:rsidRPr="00A633EF" w14:paraId="45373B8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D6554E0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201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3761F7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478231.96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A20F7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4214166.56</w:t>
            </w:r>
          </w:p>
        </w:tc>
      </w:tr>
      <w:tr w:rsidR="00A633EF" w:rsidRPr="00A633EF" w14:paraId="08E0BB1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2F30C25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202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125D56F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478204.93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379F60A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4214153.40</w:t>
            </w:r>
          </w:p>
        </w:tc>
      </w:tr>
      <w:tr w:rsidR="00A633EF" w:rsidRPr="00A633EF" w14:paraId="0B64293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075686C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203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333CAA2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478183.72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4F162B3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4214140.15</w:t>
            </w:r>
          </w:p>
        </w:tc>
      </w:tr>
      <w:tr w:rsidR="00A633EF" w:rsidRPr="00A633EF" w14:paraId="1FA855D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C8D3789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204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0984A79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478184.84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D6DFDA5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4214137.99</w:t>
            </w:r>
          </w:p>
        </w:tc>
      </w:tr>
      <w:tr w:rsidR="00A633EF" w:rsidRPr="00A633EF" w14:paraId="09612E1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7F11995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205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76F16C3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478185.83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BC90212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4214138.11</w:t>
            </w:r>
          </w:p>
        </w:tc>
      </w:tr>
      <w:tr w:rsidR="00A633EF" w:rsidRPr="00A633EF" w14:paraId="1D22173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03272CF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206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A6B6775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478186.68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56CE1DF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4214131.04</w:t>
            </w:r>
          </w:p>
        </w:tc>
      </w:tr>
      <w:tr w:rsidR="00A633EF" w:rsidRPr="00A633EF" w14:paraId="11264BD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FE11502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207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8EFD5E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478184.50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3ECDEA5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4214130.78</w:t>
            </w:r>
          </w:p>
        </w:tc>
      </w:tr>
      <w:tr w:rsidR="00A633EF" w:rsidRPr="00A633EF" w14:paraId="1C33B2E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538402A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208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A02428E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478183.97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3C01D60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4214135.20</w:t>
            </w:r>
          </w:p>
        </w:tc>
      </w:tr>
      <w:tr w:rsidR="00A633EF" w:rsidRPr="00A633EF" w14:paraId="35D2307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6634F9E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209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AF2120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478173.94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3A96D4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4214130.79</w:t>
            </w:r>
          </w:p>
        </w:tc>
      </w:tr>
      <w:tr w:rsidR="00A633EF" w:rsidRPr="00A633EF" w14:paraId="5BF6354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B9AC9E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210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C40A059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478176.11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65452B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4214127.21</w:t>
            </w:r>
          </w:p>
        </w:tc>
      </w:tr>
      <w:tr w:rsidR="00A633EF" w14:paraId="46A9718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F34B7A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211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4763AE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478165.34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6BEF427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4214116.25</w:t>
            </w:r>
          </w:p>
        </w:tc>
      </w:tr>
      <w:tr w:rsidR="00A633EF" w14:paraId="640314C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D744CE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212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1B85C52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478149.33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8BA740E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4214099.53</w:t>
            </w:r>
          </w:p>
        </w:tc>
      </w:tr>
      <w:tr w:rsidR="00A633EF" w14:paraId="50FAFB7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53FF78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213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2078720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478134.63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D7C05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4214087.13</w:t>
            </w:r>
          </w:p>
        </w:tc>
      </w:tr>
      <w:tr w:rsidR="00A633EF" w14:paraId="58331F5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78EA621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214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68810E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478119.78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CFD9B13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4214075.54</w:t>
            </w:r>
          </w:p>
        </w:tc>
      </w:tr>
      <w:tr w:rsidR="00A633EF" w14:paraId="4F311BF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C4614C3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215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797539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478116.20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36F4830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4214073.08</w:t>
            </w:r>
          </w:p>
        </w:tc>
      </w:tr>
      <w:tr w:rsidR="00A633EF" w14:paraId="3A1B18E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A0B04B0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216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3BF96A1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478111.98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80244ED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4214070.78</w:t>
            </w:r>
          </w:p>
        </w:tc>
      </w:tr>
      <w:tr w:rsidR="00A633EF" w14:paraId="1313C0F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C9749D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217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2F84A2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478097.05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41382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4214081.24</w:t>
            </w:r>
          </w:p>
        </w:tc>
      </w:tr>
      <w:tr w:rsidR="00A633EF" w14:paraId="7668C74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7DE1E7D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218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F44970D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478094.39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563881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4214084.01</w:t>
            </w:r>
          </w:p>
        </w:tc>
      </w:tr>
      <w:tr w:rsidR="00A633EF" w14:paraId="440C7A8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CB2B2DC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219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E846C53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478092.82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93C942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4214084.15</w:t>
            </w:r>
          </w:p>
        </w:tc>
      </w:tr>
      <w:tr w:rsidR="00A633EF" w14:paraId="30EDEE7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DC474A4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220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4BB7FE2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478085.36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825E5C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4214089.28</w:t>
            </w:r>
          </w:p>
        </w:tc>
      </w:tr>
      <w:tr w:rsidR="00A633EF" w14:paraId="37EA878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2E25B3E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221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0D337B6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478083.05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20D00F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4214092.36</w:t>
            </w:r>
          </w:p>
        </w:tc>
      </w:tr>
      <w:tr w:rsidR="00A633EF" w14:paraId="3833254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B5F102D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222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8FC7406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478082.76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7FBF6AE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4214090.86</w:t>
            </w:r>
          </w:p>
        </w:tc>
      </w:tr>
      <w:tr w:rsidR="00A633EF" w14:paraId="38DECD5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D2A4494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223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9959A2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478080.60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48F4A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4214091.28</w:t>
            </w:r>
          </w:p>
        </w:tc>
      </w:tr>
      <w:tr w:rsidR="00A633EF" w14:paraId="448CD5B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6784344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224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EB97E8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478081.26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38511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4214094.73</w:t>
            </w:r>
          </w:p>
        </w:tc>
      </w:tr>
      <w:tr w:rsidR="00A633EF" w14:paraId="0CC3FA9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9EEF9C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225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FF171FC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478065.82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CAE7B7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4214115.31</w:t>
            </w:r>
          </w:p>
        </w:tc>
      </w:tr>
      <w:tr w:rsidR="00A633EF" w14:paraId="386ACB4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5717C0C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226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DB0C89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478066.62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20C998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4214122.21</w:t>
            </w:r>
          </w:p>
        </w:tc>
      </w:tr>
      <w:tr w:rsidR="00A633EF" w14:paraId="41B0E0F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4061B1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227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94A5B8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478065.85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4A74FE6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4214124.08</w:t>
            </w:r>
          </w:p>
        </w:tc>
      </w:tr>
      <w:tr w:rsidR="00A633EF" w14:paraId="728F9A9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9B2C58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228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A50EAE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478063.98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D5009A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4214128.62</w:t>
            </w:r>
          </w:p>
        </w:tc>
      </w:tr>
      <w:tr w:rsidR="00A633EF" w14:paraId="46D2937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A2B93C4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229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4D07D20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478063.04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5D13F0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4214130.84</w:t>
            </w:r>
          </w:p>
        </w:tc>
      </w:tr>
      <w:tr w:rsidR="00A633EF" w14:paraId="442CD15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76FF554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D235AB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478025.04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05C68C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4214112.34</w:t>
            </w:r>
          </w:p>
        </w:tc>
      </w:tr>
      <w:tr w:rsidR="00A633EF" w14:paraId="262F5B7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667ED2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C01658D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478012.94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CA1CC82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4214109.14</w:t>
            </w:r>
          </w:p>
        </w:tc>
      </w:tr>
      <w:tr w:rsidR="00A633EF" w14:paraId="313B416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1D5901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905BFB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478008.30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C987E8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4214115.20</w:t>
            </w:r>
          </w:p>
        </w:tc>
      </w:tr>
      <w:tr w:rsidR="00A633EF" w14:paraId="6B7D204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94830EE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189FC9D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478006.07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AD114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4214117.52</w:t>
            </w:r>
          </w:p>
        </w:tc>
      </w:tr>
      <w:tr w:rsidR="00A633EF" w14:paraId="056B9C4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A4BCF7C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963886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477983.32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A74FF1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4214096.05</w:t>
            </w:r>
          </w:p>
        </w:tc>
      </w:tr>
      <w:tr w:rsidR="00A633EF" w14:paraId="117612E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C57381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90FC491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477960.62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CF4ABF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4214074.62</w:t>
            </w:r>
          </w:p>
        </w:tc>
      </w:tr>
      <w:tr w:rsidR="00A633EF" w14:paraId="1CC3D3B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9BFD82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236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FD4E8EC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477937.18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5F896F4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4214053.99</w:t>
            </w:r>
          </w:p>
        </w:tc>
      </w:tr>
      <w:tr w:rsidR="00A633EF" w14:paraId="17A58EE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F9E4C2E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6DD50BD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477912.78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36F15D6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4214034.58</w:t>
            </w:r>
          </w:p>
        </w:tc>
      </w:tr>
      <w:tr w:rsidR="00A633EF" w14:paraId="2CA61BC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5681DC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64BC17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477888.35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34A18C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4214015.16</w:t>
            </w:r>
          </w:p>
        </w:tc>
      </w:tr>
      <w:tr w:rsidR="00A633EF" w14:paraId="59D2B9D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B84A10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A231796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477863.95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F4CA13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4213995.70</w:t>
            </w:r>
          </w:p>
        </w:tc>
      </w:tr>
      <w:tr w:rsidR="00A633EF" w14:paraId="3DC9905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431342C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EAB2A23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477864.96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77C7CB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4213994.19</w:t>
            </w:r>
          </w:p>
        </w:tc>
      </w:tr>
      <w:tr w:rsidR="00A633EF" w14:paraId="254AF70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8B3FA60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B9936B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477868.69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FD54F2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4213938.09</w:t>
            </w:r>
          </w:p>
        </w:tc>
      </w:tr>
      <w:tr w:rsidR="00A633EF" w14:paraId="487C3D9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7F4335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E62825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477868.69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42F5FD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4213938.08</w:t>
            </w:r>
          </w:p>
        </w:tc>
      </w:tr>
      <w:tr w:rsidR="00A633EF" w14:paraId="04A2560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1533061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F73DC5E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477894.21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AD9E7E7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4213863.84</w:t>
            </w:r>
          </w:p>
        </w:tc>
      </w:tr>
      <w:tr w:rsidR="00A633EF" w14:paraId="4113F85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2CAD422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A38FFC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477967.17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7B976EC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4213819.07</w:t>
            </w:r>
          </w:p>
        </w:tc>
      </w:tr>
      <w:tr w:rsidR="00A633EF" w14:paraId="013FF6C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62B6C83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AEEB2E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478032.04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2535064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4213766.94</w:t>
            </w:r>
          </w:p>
        </w:tc>
      </w:tr>
      <w:tr w:rsidR="00A633EF" w14:paraId="027AD51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DEBF4A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015B73C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478218.17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C2354D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4213790.44</w:t>
            </w:r>
          </w:p>
        </w:tc>
      </w:tr>
      <w:tr w:rsidR="00A633EF" w14:paraId="721E2FD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D4CF99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246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D0FFED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478354.62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9B00E36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4213937.96</w:t>
            </w:r>
          </w:p>
        </w:tc>
      </w:tr>
      <w:tr w:rsidR="00A633EF" w14:paraId="6A7CF66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B1E3F9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27B7B9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478354.62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4259D3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4213938.21</w:t>
            </w:r>
          </w:p>
        </w:tc>
      </w:tr>
      <w:tr w:rsidR="00A633EF" w14:paraId="2BFD6C3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705A5E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EBAA2F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478354.86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90B27A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4213938.21</w:t>
            </w:r>
          </w:p>
        </w:tc>
      </w:tr>
      <w:tr w:rsidR="00A633EF" w14:paraId="27EA1B4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42E44F1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249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E1790C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478357.63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91A7AEA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4213941.21</w:t>
            </w:r>
          </w:p>
        </w:tc>
      </w:tr>
      <w:tr w:rsidR="00A633EF" w14:paraId="3B32658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B255C71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250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358393C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478376.51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A989900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4214078.42</w:t>
            </w:r>
          </w:p>
        </w:tc>
      </w:tr>
      <w:tr w:rsidR="00A633EF" w14:paraId="7790FB7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76E8FD1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790043E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478375.62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AFF84A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4214078.89</w:t>
            </w:r>
          </w:p>
        </w:tc>
      </w:tr>
      <w:tr w:rsidR="00A633EF" w14:paraId="5794667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00C0DA7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974783D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478371.84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4359B52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4214077.15</w:t>
            </w:r>
          </w:p>
        </w:tc>
      </w:tr>
      <w:tr w:rsidR="00A633EF" w14:paraId="657F413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32CB11C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4936800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478370.12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097FF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4214073.69</w:t>
            </w:r>
          </w:p>
        </w:tc>
      </w:tr>
      <w:tr w:rsidR="00A633EF" w14:paraId="004D2BB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DF66340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04A80E4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478367.06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3F813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4214068.26</w:t>
            </w:r>
          </w:p>
        </w:tc>
      </w:tr>
      <w:tr w:rsidR="00A633EF" w14:paraId="05993CC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B93EF2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54B019D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478363.73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989C6B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4214062.92</w:t>
            </w:r>
          </w:p>
        </w:tc>
      </w:tr>
      <w:tr w:rsidR="00A633EF" w14:paraId="26B4145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2BDD0D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256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701E8E7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478360.06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F50B81E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4214057.97</w:t>
            </w:r>
          </w:p>
        </w:tc>
      </w:tr>
      <w:tr w:rsidR="00A633EF" w14:paraId="170D4B2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57D255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D0E95B6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478356.12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3921A72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4214053.14</w:t>
            </w:r>
          </w:p>
        </w:tc>
      </w:tr>
      <w:tr w:rsidR="00A633EF" w14:paraId="11AF6DA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408D26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17DE02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478351.87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50D7E3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4214048.58</w:t>
            </w:r>
          </w:p>
        </w:tc>
      </w:tr>
      <w:tr w:rsidR="00A633EF" w14:paraId="0C2D4E8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CD149A1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4026A46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478002.88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BB3CF8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4214110.49</w:t>
            </w:r>
          </w:p>
        </w:tc>
      </w:tr>
      <w:tr w:rsidR="00A633EF" w14:paraId="3462CC0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12B4F43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260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58CA797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478006.42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006150F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4214116.34</w:t>
            </w:r>
          </w:p>
        </w:tc>
      </w:tr>
      <w:tr w:rsidR="00A633EF" w14:paraId="1F098D9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D3ABBE7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232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1477B10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478008.30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E48EF1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4214115.20</w:t>
            </w:r>
          </w:p>
        </w:tc>
      </w:tr>
      <w:tr w:rsidR="00A633EF" w14:paraId="750B1B0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C88B457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261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37B3E14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478004.76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A096241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4214109.35</w:t>
            </w:r>
          </w:p>
        </w:tc>
      </w:tr>
      <w:tr w:rsidR="00A633EF" w14:paraId="3FB9F8D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5BE1892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262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8C185C3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478364.59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33552E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4214008.21</w:t>
            </w:r>
          </w:p>
        </w:tc>
      </w:tr>
      <w:tr w:rsidR="00A633EF" w14:paraId="2FC67A0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C8C9EFB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263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9BBF095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478364.59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093F19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4214010.41</w:t>
            </w:r>
          </w:p>
        </w:tc>
      </w:tr>
      <w:tr w:rsidR="00A633EF" w14:paraId="6B06662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C4501A3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264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E5CBDE8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478366.79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6EE3224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4214010.41</w:t>
            </w:r>
          </w:p>
        </w:tc>
      </w:tr>
      <w:tr w:rsidR="00A633EF" w14:paraId="28B0ACA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F8975D3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265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77A1E82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478366.79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2F128A1" w14:textId="77777777" w:rsidR="00A633EF" w:rsidRPr="00A633EF" w:rsidRDefault="00A633EF" w:rsidP="00A633EF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4214008.21</w:t>
            </w:r>
          </w:p>
        </w:tc>
      </w:tr>
    </w:tbl>
    <w:p w14:paraId="4E36F776" w14:textId="77777777" w:rsidR="00A633EF" w:rsidRPr="00A633EF" w:rsidRDefault="00A633EF" w:rsidP="00A633EF">
      <w:pPr>
        <w:keepNext/>
        <w:keepLines/>
        <w:numPr>
          <w:ilvl w:val="3"/>
          <w:numId w:val="5"/>
        </w:numPr>
        <w:suppressAutoHyphens/>
        <w:spacing w:before="200" w:after="0" w:line="276" w:lineRule="auto"/>
        <w:outlineLvl w:val="3"/>
        <w:rPr>
          <w:rFonts w:ascii="Cambria" w:eastAsia="Times New Roman" w:hAnsi="Cambria" w:cs="Times New Roman"/>
          <w:b/>
          <w:bCs/>
          <w:i/>
          <w:iCs/>
          <w:color w:val="000000"/>
          <w:lang w:eastAsia="zh-CN"/>
        </w:rPr>
      </w:pPr>
      <w:r w:rsidRPr="00A633E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zh-CN"/>
        </w:rPr>
        <w:t>Условный номер земельного участка ЗУ2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570"/>
        <w:gridCol w:w="1578"/>
      </w:tblGrid>
      <w:tr w:rsidR="00A633EF" w:rsidRPr="00A633EF" w14:paraId="58F237C6" w14:textId="77777777" w:rsidTr="003C0236">
        <w:tc>
          <w:tcPr>
            <w:tcW w:w="1397" w:type="dxa"/>
            <w:shd w:val="clear" w:color="auto" w:fill="auto"/>
            <w:vAlign w:val="center"/>
          </w:tcPr>
          <w:p w14:paraId="2DC04A3A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4EC5D2D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BF537A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A633EF" w:rsidRPr="00A633EF" w14:paraId="496E5A9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F529992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447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EDA4C6E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478373.17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B3025D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4214080.19</w:t>
            </w:r>
          </w:p>
        </w:tc>
      </w:tr>
      <w:tr w:rsidR="00A633EF" w:rsidRPr="00A633EF" w14:paraId="1E361E1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99529AB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448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A6C596A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478355.32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AF1E9D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4214089.60</w:t>
            </w:r>
          </w:p>
        </w:tc>
      </w:tr>
      <w:tr w:rsidR="00A633EF" w:rsidRPr="00A633EF" w14:paraId="575EA2D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D2E1767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449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C448E3B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478352.45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112FAC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4214083.11</w:t>
            </w:r>
          </w:p>
        </w:tc>
      </w:tr>
      <w:tr w:rsidR="00A633EF" w:rsidRPr="00A633EF" w14:paraId="3872054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499E546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450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EFDA018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478347.44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F3A79C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4214074.46</w:t>
            </w:r>
          </w:p>
        </w:tc>
      </w:tr>
      <w:tr w:rsidR="00A633EF" w:rsidRPr="00A633EF" w14:paraId="3CED181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9416D6E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451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E0FD95F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478341.32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12E522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4214066.59</w:t>
            </w:r>
          </w:p>
        </w:tc>
      </w:tr>
      <w:tr w:rsidR="00A633EF" w:rsidRPr="00A633EF" w14:paraId="08BD1DF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EC2739C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452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4DA2388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478334.29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91D5A0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4214059.52</w:t>
            </w:r>
          </w:p>
        </w:tc>
      </w:tr>
      <w:tr w:rsidR="00A633EF" w:rsidRPr="00A633EF" w14:paraId="3299A72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A33411B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453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B55815F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478326.56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510E2D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4214053.44</w:t>
            </w:r>
          </w:p>
        </w:tc>
      </w:tr>
      <w:tr w:rsidR="00A633EF" w:rsidRPr="00A633EF" w14:paraId="33D1BF5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BAE0544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454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E0CDED6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478317.71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CDAF79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4214048.15</w:t>
            </w:r>
          </w:p>
        </w:tc>
      </w:tr>
      <w:tr w:rsidR="00A633EF" w:rsidRPr="00A633EF" w14:paraId="68CB6E8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0A6A60E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455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43D3010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478308.36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69D2DF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4214043.55</w:t>
            </w:r>
          </w:p>
        </w:tc>
      </w:tr>
      <w:tr w:rsidR="00A633EF" w:rsidRPr="00A633EF" w14:paraId="24730CA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F5D2A9B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456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438612A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478265.28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F44E77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4214137.15</w:t>
            </w:r>
          </w:p>
        </w:tc>
      </w:tr>
      <w:tr w:rsidR="00A633EF" w:rsidRPr="00A633EF" w14:paraId="2200686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CB8A826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196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31798F8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478238.83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540995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4214151.11</w:t>
            </w:r>
          </w:p>
        </w:tc>
      </w:tr>
      <w:tr w:rsidR="00A633EF" w:rsidRPr="00A633EF" w14:paraId="79E1826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4B22F02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2C20F4E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478290.19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D20A4A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4214035.20</w:t>
            </w:r>
          </w:p>
        </w:tc>
      </w:tr>
      <w:tr w:rsidR="00A633EF" w:rsidRPr="00A633EF" w14:paraId="4A2E204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B53F112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E5428F7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478298.28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B45503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4214016.94</w:t>
            </w:r>
          </w:p>
        </w:tc>
      </w:tr>
      <w:tr w:rsidR="00A633EF" w:rsidRPr="00A633EF" w14:paraId="12E972D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699ACAB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0820AA4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478302.62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DF0C59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4214019.03</w:t>
            </w:r>
          </w:p>
        </w:tc>
      </w:tr>
      <w:tr w:rsidR="00A633EF" w:rsidRPr="00A633EF" w14:paraId="0389180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0E7B15F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38C4860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478331.52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C173EC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4214032.96</w:t>
            </w:r>
          </w:p>
        </w:tc>
      </w:tr>
      <w:tr w:rsidR="00A633EF" w:rsidRPr="00A633EF" w14:paraId="5317532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D6C731B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191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488981F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478332.33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40916A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4214033.40</w:t>
            </w:r>
          </w:p>
        </w:tc>
      </w:tr>
      <w:tr w:rsidR="00A633EF" w:rsidRPr="00A633EF" w14:paraId="677B1A2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0DE7349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190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0F9891E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478337.49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0E1651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4214036.73</w:t>
            </w:r>
          </w:p>
        </w:tc>
      </w:tr>
      <w:tr w:rsidR="00A633EF" w:rsidRPr="00A633EF" w14:paraId="2F80792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8A67C2A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189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5F65417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478342.55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04C181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4214040.40</w:t>
            </w:r>
          </w:p>
        </w:tc>
      </w:tr>
      <w:tr w:rsidR="00A633EF" w:rsidRPr="00A633EF" w14:paraId="750491C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EB5DBB6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188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1BAB493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478347.31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AE5521" w14:textId="77777777" w:rsidR="00A633EF" w:rsidRPr="003C0236" w:rsidRDefault="00A633EF" w:rsidP="003C0236">
            <w:pPr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4214044.35</w:t>
            </w:r>
          </w:p>
        </w:tc>
      </w:tr>
      <w:tr w:rsidR="00A633EF" w:rsidRPr="00A633EF" w14:paraId="54CFFC0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B596160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187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EF987CD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478348.95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DB9AD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4214045.88</w:t>
            </w:r>
          </w:p>
        </w:tc>
      </w:tr>
      <w:tr w:rsidR="00A633EF" w:rsidRPr="00A633EF" w14:paraId="7864B82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A037A4B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277777A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478351.87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2F29D6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4214048.58</w:t>
            </w:r>
          </w:p>
        </w:tc>
      </w:tr>
      <w:tr w:rsidR="00A633EF" w:rsidRPr="00A633EF" w14:paraId="41A6E13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AF9B6F7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68ECF2E0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478356.12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2E70B6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4214053.14</w:t>
            </w:r>
          </w:p>
        </w:tc>
      </w:tr>
      <w:tr w:rsidR="00A633EF" w:rsidRPr="00A633EF" w14:paraId="3CD1279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A19DDEE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256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0D63D81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478360.06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65C205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4214057.97</w:t>
            </w:r>
          </w:p>
        </w:tc>
      </w:tr>
      <w:tr w:rsidR="00A633EF" w:rsidRPr="00A633EF" w14:paraId="520DBB2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E8834E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457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9020AB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478360.92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6133D1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4214059.13</w:t>
            </w:r>
          </w:p>
        </w:tc>
      </w:tr>
      <w:tr w:rsidR="00A633EF" w:rsidRPr="00A633EF" w14:paraId="215135E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3D1CC63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255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29AF085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478363.73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09F037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4214062.92</w:t>
            </w:r>
          </w:p>
        </w:tc>
      </w:tr>
      <w:tr w:rsidR="00A633EF" w:rsidRPr="00A633EF" w14:paraId="6AAC5DF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38E13DF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254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C9D1EE4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478367.06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B6D23D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4214068.26</w:t>
            </w:r>
          </w:p>
        </w:tc>
      </w:tr>
      <w:tr w:rsidR="00A633EF" w:rsidRPr="00A633EF" w14:paraId="1E0F558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19D33C7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253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6D846D7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478370.12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226F2A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4214073.69</w:t>
            </w:r>
          </w:p>
        </w:tc>
      </w:tr>
      <w:tr w:rsidR="00A633EF" w:rsidRPr="00A633EF" w14:paraId="5C43950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D52045F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252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E7E9DE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478371.84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7CAE9D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4214077.15</w:t>
            </w:r>
          </w:p>
        </w:tc>
      </w:tr>
      <w:tr w:rsidR="00A633EF" w:rsidRPr="00A633EF" w14:paraId="4B81935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7B80448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458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9890B7B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478371.07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8A58E7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4214076.80</w:t>
            </w:r>
          </w:p>
        </w:tc>
      </w:tr>
      <w:tr w:rsidR="00A633EF" w:rsidRPr="00A633EF" w14:paraId="353FD6D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4FE99DE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459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661BFFF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478370.15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0F9E7D" w14:textId="77777777" w:rsidR="00A633EF" w:rsidRPr="00A633EF" w:rsidRDefault="00A633EF" w:rsidP="00A633EF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A633EF">
              <w:rPr>
                <w:rFonts w:ascii="Times New Roman" w:eastAsia="Calibri" w:hAnsi="Times New Roman" w:cs="Calibri"/>
                <w:color w:val="000000"/>
                <w:lang w:eastAsia="zh-CN"/>
              </w:rPr>
              <w:t>4214078.80</w:t>
            </w:r>
          </w:p>
        </w:tc>
      </w:tr>
    </w:tbl>
    <w:p w14:paraId="22DC2E11" w14:textId="77777777" w:rsidR="000E1C0C" w:rsidRPr="000E1C0C" w:rsidRDefault="000E1C0C" w:rsidP="000E1C0C">
      <w:pPr>
        <w:keepNext/>
        <w:keepLines/>
        <w:numPr>
          <w:ilvl w:val="3"/>
          <w:numId w:val="5"/>
        </w:numPr>
        <w:suppressAutoHyphens/>
        <w:spacing w:before="200" w:after="0" w:line="276" w:lineRule="auto"/>
        <w:outlineLvl w:val="3"/>
        <w:rPr>
          <w:rFonts w:ascii="Cambria" w:eastAsia="Times New Roman" w:hAnsi="Cambria" w:cs="Times New Roman"/>
          <w:b/>
          <w:bCs/>
          <w:i/>
          <w:iCs/>
          <w:color w:val="000000"/>
          <w:lang w:eastAsia="zh-CN"/>
        </w:rPr>
      </w:pPr>
      <w:r w:rsidRPr="000E1C0C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zh-CN"/>
        </w:rPr>
        <w:t>Условный номер земельного участка ЗУ3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333F4D2C" w14:textId="77777777" w:rsidTr="003C0236">
        <w:tc>
          <w:tcPr>
            <w:tcW w:w="1397" w:type="dxa"/>
            <w:shd w:val="clear" w:color="auto" w:fill="auto"/>
            <w:vAlign w:val="center"/>
          </w:tcPr>
          <w:p w14:paraId="73DFF4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1BA7B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A0E57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09D92F6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E80670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EFC58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478252.75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1EC1B1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4214278.19</w:t>
            </w:r>
          </w:p>
        </w:tc>
      </w:tr>
      <w:tr w:rsidR="000E1C0C" w:rsidRPr="000E1C0C" w14:paraId="3F1CEAD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BFB82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BF59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478230.37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9EC08D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4214282.46</w:t>
            </w:r>
          </w:p>
        </w:tc>
      </w:tr>
      <w:tr w:rsidR="000E1C0C" w:rsidRPr="000E1C0C" w14:paraId="0CEC769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36A0A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62D4C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478205.17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2D7693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4214269.51</w:t>
            </w:r>
          </w:p>
        </w:tc>
      </w:tr>
      <w:tr w:rsidR="000E1C0C" w:rsidRPr="000E1C0C" w14:paraId="635315B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68E52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CF6417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478163.25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E3A08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4214251.62</w:t>
            </w:r>
          </w:p>
        </w:tc>
      </w:tr>
      <w:tr w:rsidR="000E1C0C" w:rsidRPr="000E1C0C" w14:paraId="5B5921F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574DC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F2EB9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478170.82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E98148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4214244.35</w:t>
            </w:r>
          </w:p>
        </w:tc>
      </w:tr>
      <w:tr w:rsidR="000E1C0C" w:rsidRPr="000E1C0C" w14:paraId="7E161FC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579CC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B042B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478177.14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0FCD2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4214238.75</w:t>
            </w:r>
          </w:p>
        </w:tc>
      </w:tr>
      <w:tr w:rsidR="000E1C0C" w:rsidRPr="000E1C0C" w14:paraId="2DD66DE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1CE867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B0A436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478185.50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3C87F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4214235.14</w:t>
            </w:r>
          </w:p>
        </w:tc>
      </w:tr>
      <w:tr w:rsidR="000E1C0C" w:rsidRPr="000E1C0C" w14:paraId="4CE119C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6432C4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05A4B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478222.19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58BBD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4214220.26</w:t>
            </w:r>
          </w:p>
        </w:tc>
      </w:tr>
      <w:tr w:rsidR="000E1C0C" w:rsidRPr="000E1C0C" w14:paraId="6E1831F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2A7CB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36DB4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478229.62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586C3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4214222.73</w:t>
            </w:r>
          </w:p>
        </w:tc>
      </w:tr>
      <w:tr w:rsidR="000E1C0C" w:rsidRPr="000E1C0C" w14:paraId="4B9285A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141D8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60D262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478330.47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7DA0E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4214268.66</w:t>
            </w:r>
          </w:p>
        </w:tc>
      </w:tr>
      <w:tr w:rsidR="000E1C0C" w:rsidRPr="000E1C0C" w14:paraId="7B5AF40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F1D1E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25E01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478336.67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13BD8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4214271.00</w:t>
            </w:r>
          </w:p>
        </w:tc>
      </w:tr>
      <w:tr w:rsidR="000E1C0C" w:rsidRPr="000E1C0C" w14:paraId="5B98CBC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B519B4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4BE8C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478339.96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1AE39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4214271.91</w:t>
            </w:r>
          </w:p>
        </w:tc>
      </w:tr>
      <w:tr w:rsidR="000E1C0C" w:rsidRPr="000E1C0C" w14:paraId="05BCE27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FCD66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5E90A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478346.93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846F89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4214273.16</w:t>
            </w:r>
          </w:p>
        </w:tc>
      </w:tr>
      <w:tr w:rsidR="000E1C0C" w:rsidRPr="000E1C0C" w14:paraId="2B167C9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A4824D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CB9A4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478353.38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8F005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4214273.49</w:t>
            </w:r>
          </w:p>
        </w:tc>
      </w:tr>
      <w:tr w:rsidR="000E1C0C" w:rsidRPr="000E1C0C" w14:paraId="56A9BA0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8B57B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54FB98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478360.30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E8CB28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4214273.01</w:t>
            </w:r>
          </w:p>
        </w:tc>
      </w:tr>
      <w:tr w:rsidR="000E1C0C" w:rsidRPr="000E1C0C" w14:paraId="7B1F643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851DE2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650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7C563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478374.37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A8428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4214271.12</w:t>
            </w:r>
          </w:p>
        </w:tc>
      </w:tr>
      <w:tr w:rsidR="000E1C0C" w:rsidRPr="000E1C0C" w14:paraId="211F717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E54A7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651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0A382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478376.84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BCC8B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4214270.89</w:t>
            </w:r>
          </w:p>
        </w:tc>
      </w:tr>
      <w:tr w:rsidR="000E1C0C" w:rsidRPr="000E1C0C" w14:paraId="613C2BA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E50883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286A9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478378.77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32944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4214271.49</w:t>
            </w:r>
          </w:p>
        </w:tc>
      </w:tr>
      <w:tr w:rsidR="000E1C0C" w:rsidRPr="000E1C0C" w14:paraId="2CDBEF7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C6303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D78B8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478383.75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52A6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4214276.76</w:t>
            </w:r>
          </w:p>
        </w:tc>
      </w:tr>
      <w:tr w:rsidR="000E1C0C" w:rsidRPr="000E1C0C" w14:paraId="0045393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C7EF98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E36B01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478392.66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30D4C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4214341.29</w:t>
            </w:r>
          </w:p>
        </w:tc>
      </w:tr>
      <w:tr w:rsidR="000E1C0C" w:rsidRPr="000E1C0C" w14:paraId="3DDABCB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AB19F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3E9A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478383.95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B730D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4214345.57</w:t>
            </w:r>
          </w:p>
        </w:tc>
      </w:tr>
      <w:tr w:rsidR="000E1C0C" w:rsidRPr="000E1C0C" w14:paraId="4EDE006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B86B3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652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98EC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478302.76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AB7F92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4214303.91</w:t>
            </w:r>
          </w:p>
        </w:tc>
      </w:tr>
      <w:tr w:rsidR="000E1C0C" w:rsidRPr="000E1C0C" w14:paraId="437AB2C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54EF1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081E7E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478229.62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2AA1F2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4214222.73</w:t>
            </w:r>
          </w:p>
        </w:tc>
      </w:tr>
      <w:tr w:rsidR="000E1C0C" w:rsidRPr="000E1C0C" w14:paraId="2F2C1CF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52A37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653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FAC22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478227.42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9B426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4214222.73</w:t>
            </w:r>
          </w:p>
        </w:tc>
      </w:tr>
      <w:tr w:rsidR="000E1C0C" w:rsidRPr="000E1C0C" w14:paraId="3F57489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A6141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654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028DC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478227.42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AA6E2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4214224.93</w:t>
            </w:r>
          </w:p>
        </w:tc>
      </w:tr>
      <w:tr w:rsidR="000E1C0C" w:rsidRPr="000E1C0C" w14:paraId="58FC6BE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28856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655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3795B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478229.62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AD1B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4214224.93</w:t>
            </w:r>
          </w:p>
        </w:tc>
      </w:tr>
      <w:tr w:rsidR="000E1C0C" w:rsidRPr="000E1C0C" w14:paraId="3DA4CF5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DE7BA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656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F78E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478226.80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1D71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4214277.63</w:t>
            </w:r>
          </w:p>
        </w:tc>
      </w:tr>
      <w:tr w:rsidR="000E1C0C" w:rsidRPr="000E1C0C" w14:paraId="6B9B5E5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6B444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657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CC53A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478227.92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5752F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4214270.89</w:t>
            </w:r>
          </w:p>
        </w:tc>
      </w:tr>
      <w:tr w:rsidR="000E1C0C" w:rsidRPr="000E1C0C" w14:paraId="2F540B6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27F0E2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658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F4F44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478225.74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F3F0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4214270.53</w:t>
            </w:r>
          </w:p>
        </w:tc>
      </w:tr>
      <w:tr w:rsidR="000E1C0C" w:rsidRPr="000E1C0C" w14:paraId="6C4B305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645836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659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CF916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478224.62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0963E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4214277.27</w:t>
            </w:r>
          </w:p>
        </w:tc>
      </w:tr>
    </w:tbl>
    <w:p w14:paraId="0ADF0A69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56F32DC1" w14:textId="4C559918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ЗУ4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39519EC0" w14:textId="77777777" w:rsidTr="003C0236">
        <w:tc>
          <w:tcPr>
            <w:tcW w:w="1397" w:type="dxa"/>
            <w:shd w:val="clear" w:color="auto" w:fill="auto"/>
            <w:vAlign w:val="center"/>
          </w:tcPr>
          <w:p w14:paraId="4A2F1D4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C829B4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98B1FD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6D04B0B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B43FA3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E2572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478423.89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B378C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4214422.38</w:t>
            </w:r>
          </w:p>
        </w:tc>
      </w:tr>
      <w:tr w:rsidR="000E1C0C" w:rsidRPr="000E1C0C" w14:paraId="1BB5F96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FCBF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65A4C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478454.36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260C6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4214633.12</w:t>
            </w:r>
          </w:p>
        </w:tc>
      </w:tr>
      <w:tr w:rsidR="000E1C0C" w:rsidRPr="000E1C0C" w14:paraId="50E4DF1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F2C8F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B8326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478432.18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16954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4214628.10</w:t>
            </w:r>
          </w:p>
        </w:tc>
      </w:tr>
      <w:tr w:rsidR="000E1C0C" w:rsidRPr="000E1C0C" w14:paraId="18DA0E9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74FDF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E46E9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478417.77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1738C4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4214523.42</w:t>
            </w:r>
          </w:p>
        </w:tc>
      </w:tr>
      <w:tr w:rsidR="000E1C0C" w:rsidRPr="000E1C0C" w14:paraId="1966699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06E553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3C775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478416.63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5E125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4214515.08</w:t>
            </w:r>
          </w:p>
        </w:tc>
      </w:tr>
      <w:tr w:rsidR="000E1C0C" w:rsidRPr="000E1C0C" w14:paraId="45D5A01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8ED4F2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3022C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478398.63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6CB12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4214384.61</w:t>
            </w:r>
          </w:p>
        </w:tc>
      </w:tr>
      <w:tr w:rsidR="000E1C0C" w:rsidRPr="000E1C0C" w14:paraId="11E310A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F6BEB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3090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478396.29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41F5A9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4214367.65</w:t>
            </w:r>
          </w:p>
        </w:tc>
      </w:tr>
      <w:tr w:rsidR="000E1C0C" w:rsidRPr="000E1C0C" w14:paraId="120CC60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F036A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1215B8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478396.25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7C0FF3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4214367.35</w:t>
            </w:r>
          </w:p>
        </w:tc>
      </w:tr>
      <w:tr w:rsidR="000E1C0C" w:rsidRPr="000E1C0C" w14:paraId="5BCA57F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F154EC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F7C4BD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478392.66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E7724C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4214341.29</w:t>
            </w:r>
          </w:p>
        </w:tc>
      </w:tr>
      <w:tr w:rsidR="000E1C0C" w:rsidRPr="000E1C0C" w14:paraId="6C1A556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C9E1D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8E98D8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478383.75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2E812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4214276.76</w:t>
            </w:r>
          </w:p>
        </w:tc>
      </w:tr>
      <w:tr w:rsidR="000E1C0C" w:rsidRPr="000E1C0C" w14:paraId="12C13BA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94BEE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06652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478378.77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D633A5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4214271.49</w:t>
            </w:r>
          </w:p>
        </w:tc>
      </w:tr>
      <w:tr w:rsidR="000E1C0C" w:rsidRPr="000E1C0C" w14:paraId="5ABCBB1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A1934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FD28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478403.17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2073D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4214272.17</w:t>
            </w:r>
          </w:p>
        </w:tc>
      </w:tr>
    </w:tbl>
    <w:p w14:paraId="40D347C6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156225C5" w14:textId="74D59573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ЗУ5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62EA04DB" w14:textId="77777777" w:rsidTr="003C0236">
        <w:tc>
          <w:tcPr>
            <w:tcW w:w="1397" w:type="dxa"/>
            <w:shd w:val="clear" w:color="auto" w:fill="auto"/>
            <w:vAlign w:val="center"/>
          </w:tcPr>
          <w:p w14:paraId="714FA3D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74CA4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24BD9A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7C5C580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6C925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A0D3E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478396.29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EDF1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4214367.65</w:t>
            </w:r>
          </w:p>
        </w:tc>
      </w:tr>
      <w:tr w:rsidR="000E1C0C" w:rsidRPr="000E1C0C" w14:paraId="7910DAB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DA8EB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44CCB6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478305.10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123E4E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4214320.86</w:t>
            </w:r>
          </w:p>
        </w:tc>
      </w:tr>
      <w:tr w:rsidR="000E1C0C" w:rsidRPr="000E1C0C" w14:paraId="525F202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6A2864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407154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478230.37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EC7644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4214282.46</w:t>
            </w:r>
          </w:p>
        </w:tc>
      </w:tr>
      <w:tr w:rsidR="000E1C0C" w:rsidRPr="000E1C0C" w14:paraId="5DC74CA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6617D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52B3C7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478252.75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6BC384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4214278.19</w:t>
            </w:r>
          </w:p>
        </w:tc>
      </w:tr>
      <w:tr w:rsidR="000E1C0C" w:rsidRPr="000E1C0C" w14:paraId="782C076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1D4E5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F85C2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478383.95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99445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4214345.57</w:t>
            </w:r>
          </w:p>
        </w:tc>
      </w:tr>
      <w:tr w:rsidR="000E1C0C" w:rsidRPr="000E1C0C" w14:paraId="4D7EBCA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C25F30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6E86AD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478392.66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58AA0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4214341.29</w:t>
            </w:r>
          </w:p>
        </w:tc>
      </w:tr>
    </w:tbl>
    <w:p w14:paraId="40C90E65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12186036" w14:textId="6A830E50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ЗУ6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7EBD6F6F" w14:textId="77777777" w:rsidTr="003C0236">
        <w:tc>
          <w:tcPr>
            <w:tcW w:w="1397" w:type="dxa"/>
            <w:shd w:val="clear" w:color="auto" w:fill="auto"/>
            <w:vAlign w:val="center"/>
          </w:tcPr>
          <w:p w14:paraId="4C2FAF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C72E1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41D6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1661D2B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468F6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D0EB8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478305.10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EE807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4214320.86</w:t>
            </w:r>
          </w:p>
        </w:tc>
      </w:tr>
      <w:tr w:rsidR="000E1C0C" w:rsidRPr="000E1C0C" w14:paraId="38DB762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1DC60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E62D86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478396.29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114750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4214367.65</w:t>
            </w:r>
          </w:p>
        </w:tc>
      </w:tr>
      <w:tr w:rsidR="000E1C0C" w:rsidRPr="000E1C0C" w14:paraId="4D67DB7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65158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CED3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478416.63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E9677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4214515.08</w:t>
            </w:r>
          </w:p>
        </w:tc>
      </w:tr>
      <w:tr w:rsidR="000E1C0C" w:rsidRPr="000E1C0C" w14:paraId="00363F5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45B01F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67B1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478353.96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F21D6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4214468.76</w:t>
            </w:r>
          </w:p>
        </w:tc>
      </w:tr>
      <w:tr w:rsidR="000E1C0C" w:rsidRPr="000E1C0C" w14:paraId="4A389E3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C2883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94DC8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478350.18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80F9E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4214465.96</w:t>
            </w:r>
          </w:p>
        </w:tc>
      </w:tr>
      <w:tr w:rsidR="000E1C0C" w:rsidRPr="000E1C0C" w14:paraId="223D00B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91A0D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165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84D4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478361.03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DE556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4214446.47</w:t>
            </w:r>
          </w:p>
        </w:tc>
      </w:tr>
      <w:tr w:rsidR="000E1C0C" w:rsidRPr="000E1C0C" w14:paraId="4B2DDC2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950B8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8CD9DC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478364.28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329F1C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4214439.98</w:t>
            </w:r>
          </w:p>
        </w:tc>
      </w:tr>
      <w:tr w:rsidR="000E1C0C" w:rsidRPr="000E1C0C" w14:paraId="6EA3446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96485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06694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478346.31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61A27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4214429.40</w:t>
            </w:r>
          </w:p>
        </w:tc>
      </w:tr>
      <w:tr w:rsidR="000E1C0C" w:rsidRPr="000E1C0C" w14:paraId="4AB07EA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88385E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8B48C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478312.56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8AF3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4214410.82</w:t>
            </w:r>
          </w:p>
        </w:tc>
      </w:tr>
      <w:tr w:rsidR="000E1C0C" w:rsidRPr="000E1C0C" w14:paraId="449F10E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FF8152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B5147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478319.29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82AFF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4214397.88</w:t>
            </w:r>
          </w:p>
        </w:tc>
      </w:tr>
      <w:tr w:rsidR="000E1C0C" w:rsidRPr="000E1C0C" w14:paraId="297A7B2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5580FD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E654F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478307.38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FAC8BC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4214392.48</w:t>
            </w:r>
          </w:p>
        </w:tc>
      </w:tr>
      <w:tr w:rsidR="000E1C0C" w:rsidRPr="000E1C0C" w14:paraId="5FA505A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AD258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A5E3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478315.99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111B6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4214373.76</w:t>
            </w:r>
          </w:p>
        </w:tc>
      </w:tr>
      <w:tr w:rsidR="000E1C0C" w:rsidRPr="000E1C0C" w14:paraId="014F01C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8D7F0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F28B3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478286.21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78480D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4214358.61</w:t>
            </w:r>
          </w:p>
        </w:tc>
      </w:tr>
    </w:tbl>
    <w:p w14:paraId="44FBAA6E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4F043B69" w14:textId="2A958428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ЗУ7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6F391B31" w14:textId="77777777" w:rsidTr="003C0236">
        <w:tc>
          <w:tcPr>
            <w:tcW w:w="1397" w:type="dxa"/>
            <w:shd w:val="clear" w:color="auto" w:fill="auto"/>
            <w:vAlign w:val="center"/>
          </w:tcPr>
          <w:p w14:paraId="7067F83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AB6A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E27FD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73AFE97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CD518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61E3BF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478417.77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0EE5E9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4214523.42</w:t>
            </w:r>
          </w:p>
        </w:tc>
      </w:tr>
      <w:tr w:rsidR="000E1C0C" w:rsidRPr="000E1C0C" w14:paraId="6DF56B3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9BC0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83EC68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478432.18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B5383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4214628.10</w:t>
            </w:r>
          </w:p>
        </w:tc>
      </w:tr>
      <w:tr w:rsidR="000E1C0C" w:rsidRPr="000E1C0C" w14:paraId="0AF715D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B1E882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D5A07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478328.08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1D0311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4214604.56</w:t>
            </w:r>
          </w:p>
        </w:tc>
      </w:tr>
      <w:tr w:rsidR="000E1C0C" w:rsidRPr="000E1C0C" w14:paraId="39C44E6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40EC4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592A7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478343.42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6327B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4214579.46</w:t>
            </w:r>
          </w:p>
        </w:tc>
      </w:tr>
      <w:tr w:rsidR="000E1C0C" w:rsidRPr="000E1C0C" w14:paraId="19C80A9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B0175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1F647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478377.42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023D5A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4214598.99</w:t>
            </w:r>
          </w:p>
        </w:tc>
      </w:tr>
      <w:tr w:rsidR="000E1C0C" w:rsidRPr="000E1C0C" w14:paraId="65E46E5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A4AE8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6CDC4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478392.18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EE86E8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4214571.36</w:t>
            </w:r>
          </w:p>
        </w:tc>
      </w:tr>
      <w:tr w:rsidR="000E1C0C" w:rsidRPr="000E1C0C" w14:paraId="650E4DC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76A80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BC09C7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478403.65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73F5E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4214549.87</w:t>
            </w:r>
          </w:p>
        </w:tc>
      </w:tr>
    </w:tbl>
    <w:p w14:paraId="5C6242D8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70CAB769" w14:textId="73F6C14B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ЗУ8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514FE76C" w14:textId="77777777" w:rsidTr="003C0236">
        <w:tc>
          <w:tcPr>
            <w:tcW w:w="1397" w:type="dxa"/>
            <w:shd w:val="clear" w:color="auto" w:fill="auto"/>
            <w:vAlign w:val="center"/>
          </w:tcPr>
          <w:p w14:paraId="2BEB3B7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A553C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2ED367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1B99901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16DF2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20870C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478353.96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8DB2E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4214468.76</w:t>
            </w:r>
          </w:p>
        </w:tc>
      </w:tr>
      <w:tr w:rsidR="000E1C0C" w:rsidRPr="000E1C0C" w14:paraId="7B8102F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D3896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EE020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478416.63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45CA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4214515.08</w:t>
            </w:r>
          </w:p>
        </w:tc>
      </w:tr>
      <w:tr w:rsidR="000E1C0C" w:rsidRPr="000E1C0C" w14:paraId="7949965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F5BB3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BFA1D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478417.77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55B43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4214523.42</w:t>
            </w:r>
          </w:p>
        </w:tc>
      </w:tr>
      <w:tr w:rsidR="000E1C0C" w:rsidRPr="000E1C0C" w14:paraId="2F832BD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71A61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A200A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478403.65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A2F31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4214549.87</w:t>
            </w:r>
          </w:p>
        </w:tc>
      </w:tr>
      <w:tr w:rsidR="000E1C0C" w:rsidRPr="000E1C0C" w14:paraId="7F9B522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636B5C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E823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478367.08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3A302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4214529.99</w:t>
            </w:r>
          </w:p>
        </w:tc>
      </w:tr>
      <w:tr w:rsidR="000E1C0C" w:rsidRPr="000E1C0C" w14:paraId="6118B89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4ABA5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80242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478353.99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9B8C98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4214556.17</w:t>
            </w:r>
          </w:p>
        </w:tc>
      </w:tr>
      <w:tr w:rsidR="000E1C0C" w:rsidRPr="000E1C0C" w14:paraId="4B6135E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C6DF2D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10ACD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478317.27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683DA7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4214536.51</w:t>
            </w:r>
          </w:p>
        </w:tc>
      </w:tr>
      <w:tr w:rsidR="000E1C0C" w:rsidRPr="000E1C0C" w14:paraId="4F75820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B5D2E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0D9CA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478332.64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E30568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4214506.67</w:t>
            </w:r>
          </w:p>
        </w:tc>
      </w:tr>
      <w:tr w:rsidR="000E1C0C" w:rsidRPr="000E1C0C" w14:paraId="0E3D0E5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A0AAE9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D8EB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478333.61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ADB68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4214504.98</w:t>
            </w:r>
          </w:p>
        </w:tc>
      </w:tr>
      <w:tr w:rsidR="000E1C0C" w:rsidRPr="000E1C0C" w14:paraId="11FB238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75CEF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34BF42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478344.32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3E276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4214486.25</w:t>
            </w:r>
          </w:p>
        </w:tc>
      </w:tr>
    </w:tbl>
    <w:p w14:paraId="4CEE07A7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6A8D8E55" w14:textId="126BCEED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ЗУ9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75835266" w14:textId="77777777" w:rsidTr="003C0236">
        <w:tc>
          <w:tcPr>
            <w:tcW w:w="1397" w:type="dxa"/>
            <w:shd w:val="clear" w:color="auto" w:fill="auto"/>
            <w:vAlign w:val="center"/>
          </w:tcPr>
          <w:p w14:paraId="539A52D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2697EB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42E0B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5B8D725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9FD0F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C5182B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478284.19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E10F4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4214573.12</w:t>
            </w:r>
          </w:p>
        </w:tc>
      </w:tr>
      <w:tr w:rsidR="000E1C0C" w:rsidRPr="000E1C0C" w14:paraId="6FC3606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C690B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4E0F8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478332.00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5AA42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4214598.15</w:t>
            </w:r>
          </w:p>
        </w:tc>
      </w:tr>
      <w:tr w:rsidR="000E1C0C" w:rsidRPr="000E1C0C" w14:paraId="4B7EB42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55760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41B618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478328.08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97A7F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4214604.56</w:t>
            </w:r>
          </w:p>
        </w:tc>
      </w:tr>
      <w:tr w:rsidR="000E1C0C" w:rsidRPr="000E1C0C" w14:paraId="424AE23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6D126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0C8D95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478324.92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44691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4214603.85</w:t>
            </w:r>
          </w:p>
        </w:tc>
      </w:tr>
      <w:tr w:rsidR="000E1C0C" w:rsidRPr="000E1C0C" w14:paraId="6A72CA1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DD4DB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9E74C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478272.45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972214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4214591.56</w:t>
            </w:r>
          </w:p>
        </w:tc>
      </w:tr>
      <w:tr w:rsidR="000E1C0C" w:rsidRPr="000E1C0C" w14:paraId="53F4899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0C01B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392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4E0E9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478273.67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371130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4214588.84</w:t>
            </w:r>
          </w:p>
        </w:tc>
      </w:tr>
      <w:tr w:rsidR="000E1C0C" w:rsidRPr="000E1C0C" w14:paraId="5CCF08E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4FB57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F216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478276.19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D4435C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4214584.47</w:t>
            </w:r>
          </w:p>
        </w:tc>
      </w:tr>
      <w:tr w:rsidR="000E1C0C" w:rsidRPr="000E1C0C" w14:paraId="15FB077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D954C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3B5E7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478277.78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48323A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4214582.18</w:t>
            </w:r>
          </w:p>
        </w:tc>
      </w:tr>
      <w:tr w:rsidR="000E1C0C" w:rsidRPr="000E1C0C" w14:paraId="6A5F5AC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A5B607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E907A1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478282.88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7A89B6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4214575.49</w:t>
            </w:r>
          </w:p>
        </w:tc>
      </w:tr>
    </w:tbl>
    <w:p w14:paraId="79FEB0C9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672A1DEB" w14:textId="6DD40632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ЗУ10</w:t>
      </w:r>
    </w:p>
    <w:tbl>
      <w:tblPr>
        <w:tblW w:w="490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5"/>
        <w:gridCol w:w="1606"/>
        <w:gridCol w:w="1685"/>
      </w:tblGrid>
      <w:tr w:rsidR="000E1C0C" w:rsidRPr="000E1C0C" w14:paraId="3A99DB3A" w14:textId="77777777" w:rsidTr="003C0236">
        <w:tc>
          <w:tcPr>
            <w:tcW w:w="1397" w:type="dxa"/>
            <w:shd w:val="clear" w:color="auto" w:fill="auto"/>
            <w:vAlign w:val="center"/>
          </w:tcPr>
          <w:p w14:paraId="55CA9ED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93D134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71924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57F15F1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B7C17A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A495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478266.68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EFC81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4214581.63</w:t>
            </w:r>
          </w:p>
        </w:tc>
      </w:tr>
      <w:tr w:rsidR="000E1C0C" w:rsidRPr="000E1C0C" w14:paraId="00C6F0D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1D8F7D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BA9368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478268.48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59D5B5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4214586.12</w:t>
            </w:r>
          </w:p>
        </w:tc>
      </w:tr>
      <w:tr w:rsidR="000E1C0C" w:rsidRPr="000E1C0C" w14:paraId="067DF19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B11BA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1A5D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478266.32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875B3C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4214590.13</w:t>
            </w:r>
          </w:p>
        </w:tc>
      </w:tr>
      <w:tr w:rsidR="000E1C0C" w:rsidRPr="000E1C0C" w14:paraId="2C3A315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8AA1F1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176E0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478224.98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8A20F8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4214580.45</w:t>
            </w:r>
          </w:p>
        </w:tc>
      </w:tr>
      <w:tr w:rsidR="000E1C0C" w:rsidRPr="000E1C0C" w14:paraId="7E5D7D0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F83B0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A09579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478234.15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37298D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4214564.80</w:t>
            </w:r>
          </w:p>
        </w:tc>
      </w:tr>
    </w:tbl>
    <w:p w14:paraId="26BBA319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6391DC4A" w14:textId="0E03114E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ЗУ11</w:t>
      </w:r>
    </w:p>
    <w:tbl>
      <w:tblPr>
        <w:tblW w:w="490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5"/>
        <w:gridCol w:w="1606"/>
        <w:gridCol w:w="1685"/>
      </w:tblGrid>
      <w:tr w:rsidR="000E1C0C" w:rsidRPr="000E1C0C" w14:paraId="543D64DF" w14:textId="77777777" w:rsidTr="003C0236">
        <w:tc>
          <w:tcPr>
            <w:tcW w:w="1397" w:type="dxa"/>
            <w:shd w:val="clear" w:color="auto" w:fill="auto"/>
            <w:vAlign w:val="center"/>
          </w:tcPr>
          <w:p w14:paraId="6DBCFA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5F5C2A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0388B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2594CA6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253A5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266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E045EE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478287.23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8B8D37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4214548.52</w:t>
            </w:r>
          </w:p>
        </w:tc>
      </w:tr>
      <w:tr w:rsidR="000E1C0C" w:rsidRPr="000E1C0C" w14:paraId="1D00A99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825B34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267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5B66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478278.94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284000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4214565.74</w:t>
            </w:r>
          </w:p>
        </w:tc>
      </w:tr>
      <w:tr w:rsidR="000E1C0C" w:rsidRPr="000E1C0C" w14:paraId="05DEDB0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D76B2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268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9A07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478275.59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90F2A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4214564.06</w:t>
            </w:r>
          </w:p>
        </w:tc>
      </w:tr>
      <w:tr w:rsidR="000E1C0C" w:rsidRPr="000E1C0C" w14:paraId="7850864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185638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548E1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478271.27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7EE9E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4214571.84</w:t>
            </w:r>
          </w:p>
        </w:tc>
      </w:tr>
      <w:tr w:rsidR="000E1C0C" w:rsidRPr="000E1C0C" w14:paraId="41CFB2A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43B57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3A7651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478274.66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7DD59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4214574.68</w:t>
            </w:r>
          </w:p>
        </w:tc>
      </w:tr>
      <w:tr w:rsidR="000E1C0C" w:rsidRPr="000E1C0C" w14:paraId="2760972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804F36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F993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478273.19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1A5F97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4214577.42</w:t>
            </w:r>
          </w:p>
        </w:tc>
      </w:tr>
      <w:tr w:rsidR="000E1C0C" w:rsidRPr="000E1C0C" w14:paraId="74A1362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F93D1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4DB81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478268.40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3F337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4214579.13</w:t>
            </w:r>
          </w:p>
        </w:tc>
      </w:tr>
      <w:tr w:rsidR="000E1C0C" w:rsidRPr="000E1C0C" w14:paraId="122240F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A801F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3601B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478216.51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907FA8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4214549.41</w:t>
            </w:r>
          </w:p>
        </w:tc>
      </w:tr>
      <w:tr w:rsidR="000E1C0C" w:rsidRPr="000E1C0C" w14:paraId="23F1204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7241C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F56E46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478214.11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384AD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4214550.09</w:t>
            </w:r>
          </w:p>
        </w:tc>
      </w:tr>
      <w:tr w:rsidR="000E1C0C" w:rsidRPr="000E1C0C" w14:paraId="37F6240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46F09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2C75E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478230.42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57B584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4214520.38</w:t>
            </w:r>
          </w:p>
        </w:tc>
      </w:tr>
      <w:tr w:rsidR="000E1C0C" w:rsidRPr="000E1C0C" w14:paraId="7CEA5D1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8D146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F85102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478232.60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EC8EAF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4214516.77</w:t>
            </w:r>
          </w:p>
        </w:tc>
      </w:tr>
    </w:tbl>
    <w:p w14:paraId="340BC76E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46033704" w14:textId="2003276A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ЗУ12</w:t>
      </w:r>
    </w:p>
    <w:tbl>
      <w:tblPr>
        <w:tblW w:w="490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5"/>
        <w:gridCol w:w="1606"/>
        <w:gridCol w:w="1685"/>
      </w:tblGrid>
      <w:tr w:rsidR="000E1C0C" w:rsidRPr="000E1C0C" w14:paraId="375121FF" w14:textId="77777777" w:rsidTr="003C0236">
        <w:tc>
          <w:tcPr>
            <w:tcW w:w="1397" w:type="dxa"/>
            <w:shd w:val="clear" w:color="auto" w:fill="auto"/>
            <w:vAlign w:val="center"/>
          </w:tcPr>
          <w:p w14:paraId="04627C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155EC1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84EEF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0A4E0FC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920DC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427527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478224.87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393DB3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4214449.71</w:t>
            </w:r>
          </w:p>
        </w:tc>
      </w:tr>
      <w:tr w:rsidR="000E1C0C" w:rsidRPr="000E1C0C" w14:paraId="015861D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FC0C2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FD12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478224.14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7BE79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4214452.68</w:t>
            </w:r>
          </w:p>
        </w:tc>
      </w:tr>
      <w:tr w:rsidR="000E1C0C" w:rsidRPr="000E1C0C" w14:paraId="418DCB4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6AE99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352B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478221.52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9D4BE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4214458.48</w:t>
            </w:r>
          </w:p>
        </w:tc>
      </w:tr>
      <w:tr w:rsidR="000E1C0C" w:rsidRPr="000E1C0C" w14:paraId="6758EBA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7BC48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436F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478218.80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F172E5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4214464.50</w:t>
            </w:r>
          </w:p>
        </w:tc>
      </w:tr>
      <w:tr w:rsidR="000E1C0C" w:rsidRPr="000E1C0C" w14:paraId="1978821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95687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ABF8E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478209.29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B79C4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4214484.51</w:t>
            </w:r>
          </w:p>
        </w:tc>
      </w:tr>
      <w:tr w:rsidR="000E1C0C" w:rsidRPr="000E1C0C" w14:paraId="7BF8CFF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F22A78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F80FE3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478206.44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2A4811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4214485.62</w:t>
            </w:r>
          </w:p>
        </w:tc>
      </w:tr>
      <w:tr w:rsidR="000E1C0C" w:rsidRPr="000E1C0C" w14:paraId="6DB9127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34EAED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9742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478196.81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1D970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4214480.15</w:t>
            </w:r>
          </w:p>
        </w:tc>
      </w:tr>
      <w:tr w:rsidR="000E1C0C" w:rsidRPr="000E1C0C" w14:paraId="1F22E6B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006B8F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F2FC9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478178.41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0D179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4214469.70</w:t>
            </w:r>
          </w:p>
        </w:tc>
      </w:tr>
      <w:tr w:rsidR="000E1C0C" w:rsidRPr="000E1C0C" w14:paraId="212538D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8FA41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B222E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478173.04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3F1DF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4214458.05</w:t>
            </w:r>
          </w:p>
        </w:tc>
      </w:tr>
      <w:tr w:rsidR="000E1C0C" w:rsidRPr="000E1C0C" w14:paraId="4FD3607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C023BC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CBC8A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478177.58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81099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4214450.14</w:t>
            </w:r>
          </w:p>
        </w:tc>
      </w:tr>
      <w:tr w:rsidR="000E1C0C" w:rsidRPr="000E1C0C" w14:paraId="58C02AD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B29CF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303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E172D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478171.51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A3BF2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4214436.51</w:t>
            </w:r>
          </w:p>
        </w:tc>
      </w:tr>
      <w:tr w:rsidR="000E1C0C" w:rsidRPr="000E1C0C" w14:paraId="64F3769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F394E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496CB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478190.19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803CD9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4214428.18</w:t>
            </w:r>
          </w:p>
        </w:tc>
      </w:tr>
      <w:tr w:rsidR="000E1C0C" w:rsidRPr="000E1C0C" w14:paraId="05979AA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B1983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D2EC9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478219.54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2CC60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4214443.44</w:t>
            </w:r>
          </w:p>
        </w:tc>
      </w:tr>
      <w:tr w:rsidR="000E1C0C" w:rsidRPr="000E1C0C" w14:paraId="714A682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414DE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FA2C2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478222.51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20B29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4214445.87</w:t>
            </w:r>
          </w:p>
        </w:tc>
      </w:tr>
    </w:tbl>
    <w:p w14:paraId="4398384E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4E8B6522" w14:textId="6366D384" w:rsidR="000E1C0C" w:rsidRPr="008176B5" w:rsidRDefault="000E1C0C" w:rsidP="000E1C0C">
      <w:pPr>
        <w:tabs>
          <w:tab w:val="left" w:pos="365"/>
        </w:tabs>
        <w:spacing w:after="0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ЗУ13</w:t>
      </w:r>
    </w:p>
    <w:tbl>
      <w:tblPr>
        <w:tblW w:w="490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5"/>
        <w:gridCol w:w="1606"/>
        <w:gridCol w:w="1685"/>
      </w:tblGrid>
      <w:tr w:rsidR="000E1C0C" w:rsidRPr="000E1C0C" w14:paraId="2A94FC72" w14:textId="77777777" w:rsidTr="003C0236">
        <w:tc>
          <w:tcPr>
            <w:tcW w:w="1397" w:type="dxa"/>
            <w:shd w:val="clear" w:color="auto" w:fill="auto"/>
            <w:vAlign w:val="center"/>
          </w:tcPr>
          <w:p w14:paraId="54B39AA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40AF3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18EB3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408DAE3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0A558A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463A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478167.49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B2D366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4214427.50</w:t>
            </w:r>
          </w:p>
        </w:tc>
      </w:tr>
      <w:tr w:rsidR="000E1C0C" w:rsidRPr="000E1C0C" w14:paraId="025AE6A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66069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B9CD2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478138.57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1FFEE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4214362.63</w:t>
            </w:r>
          </w:p>
        </w:tc>
      </w:tr>
      <w:tr w:rsidR="000E1C0C" w:rsidRPr="000E1C0C" w14:paraId="12C1D82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45018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FC69D9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478134.28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19882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4214350.75</w:t>
            </w:r>
          </w:p>
        </w:tc>
      </w:tr>
      <w:tr w:rsidR="000E1C0C" w:rsidRPr="000E1C0C" w14:paraId="1476D8D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18F44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031F9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478134.07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841EEE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4214345.19</w:t>
            </w:r>
          </w:p>
        </w:tc>
      </w:tr>
      <w:tr w:rsidR="000E1C0C" w:rsidRPr="000E1C0C" w14:paraId="3F0AC02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E6A013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3BE0CB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478137.98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CFA07D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4214344.21</w:t>
            </w:r>
          </w:p>
        </w:tc>
      </w:tr>
      <w:tr w:rsidR="000E1C0C" w:rsidRPr="000E1C0C" w14:paraId="3EA589D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A799EB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6CA75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478144.47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FFB16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4214342.73</w:t>
            </w:r>
          </w:p>
        </w:tc>
      </w:tr>
      <w:tr w:rsidR="000E1C0C" w:rsidRPr="000E1C0C" w14:paraId="49830A2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FA5C3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553F4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478143.58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0DF17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4214338.66</w:t>
            </w:r>
          </w:p>
        </w:tc>
      </w:tr>
      <w:tr w:rsidR="000E1C0C" w:rsidRPr="000E1C0C" w14:paraId="6BFF16C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3299D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E8F63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478172.48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DE52D1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4214332.54</w:t>
            </w:r>
          </w:p>
        </w:tc>
      </w:tr>
      <w:tr w:rsidR="000E1C0C" w:rsidRPr="000E1C0C" w14:paraId="4CA86BF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418D6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7F0D9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478212.43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DC3D3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4214407.41</w:t>
            </w:r>
          </w:p>
        </w:tc>
      </w:tr>
    </w:tbl>
    <w:p w14:paraId="1611D683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7442175A" w14:textId="24DEE55D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ЗУ14</w:t>
      </w:r>
    </w:p>
    <w:tbl>
      <w:tblPr>
        <w:tblW w:w="490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5"/>
        <w:gridCol w:w="1606"/>
        <w:gridCol w:w="1685"/>
      </w:tblGrid>
      <w:tr w:rsidR="000E1C0C" w:rsidRPr="000E1C0C" w14:paraId="46D66126" w14:textId="77777777" w:rsidTr="003C0236">
        <w:tc>
          <w:tcPr>
            <w:tcW w:w="1397" w:type="dxa"/>
            <w:shd w:val="clear" w:color="auto" w:fill="auto"/>
            <w:vAlign w:val="center"/>
          </w:tcPr>
          <w:p w14:paraId="2686BB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E254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AD70B3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3ACDFC3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959C7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44DD5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478163.25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8FC86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4214251.62</w:t>
            </w:r>
          </w:p>
        </w:tc>
      </w:tr>
      <w:tr w:rsidR="000E1C0C" w:rsidRPr="000E1C0C" w14:paraId="62ECC5F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B5090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C87B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478205.17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248EE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4214269.51</w:t>
            </w:r>
          </w:p>
        </w:tc>
      </w:tr>
      <w:tr w:rsidR="000E1C0C" w:rsidRPr="000E1C0C" w14:paraId="1048611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07280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3C4E31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478172.48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347B0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4214332.54</w:t>
            </w:r>
          </w:p>
        </w:tc>
      </w:tr>
      <w:tr w:rsidR="000E1C0C" w:rsidRPr="000E1C0C" w14:paraId="443D006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3C0EC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B2D44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478143.58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297CA6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4214338.66</w:t>
            </w:r>
          </w:p>
        </w:tc>
      </w:tr>
      <w:tr w:rsidR="000E1C0C" w:rsidRPr="000E1C0C" w14:paraId="651170B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34441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C9D81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478121.91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178744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4214343.46</w:t>
            </w:r>
          </w:p>
        </w:tc>
      </w:tr>
      <w:tr w:rsidR="000E1C0C" w:rsidRPr="000E1C0C" w14:paraId="08BC160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91D89F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42F47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478119.54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CA95F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4214343.83</w:t>
            </w:r>
          </w:p>
        </w:tc>
      </w:tr>
      <w:tr w:rsidR="000E1C0C" w:rsidRPr="000E1C0C" w14:paraId="0F7691C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2A4E63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210BF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478140.05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DD42A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4214298.63</w:t>
            </w:r>
          </w:p>
        </w:tc>
      </w:tr>
      <w:tr w:rsidR="000E1C0C" w:rsidRPr="000E1C0C" w14:paraId="0CF3C3A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2C46C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49442F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478157.77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6DA3A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4214260.19</w:t>
            </w:r>
          </w:p>
        </w:tc>
      </w:tr>
      <w:tr w:rsidR="000E1C0C" w:rsidRPr="000E1C0C" w14:paraId="3BE04D0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EA586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F2E7C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478159.56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55B55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4214255.83</w:t>
            </w:r>
          </w:p>
        </w:tc>
      </w:tr>
    </w:tbl>
    <w:p w14:paraId="3A286C1F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26F72A82" w14:textId="6F4B632B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ЗУ15/1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78261ED1" w14:textId="77777777" w:rsidTr="003C0236">
        <w:tc>
          <w:tcPr>
            <w:tcW w:w="1397" w:type="dxa"/>
            <w:shd w:val="clear" w:color="auto" w:fill="auto"/>
            <w:vAlign w:val="center"/>
          </w:tcPr>
          <w:p w14:paraId="73267C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681C6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BB2DF1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1628B1E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9793C7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B11D43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478200.38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07D9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4214540.96</w:t>
            </w:r>
          </w:p>
        </w:tc>
      </w:tr>
      <w:tr w:rsidR="000E1C0C" w:rsidRPr="000E1C0C" w14:paraId="3F55E4C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23D843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D0727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478199.79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6831F5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4214542.04</w:t>
            </w:r>
          </w:p>
        </w:tc>
      </w:tr>
      <w:tr w:rsidR="000E1C0C" w:rsidRPr="000E1C0C" w14:paraId="0800988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D37A66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AF68E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478188.16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FB89A3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4214563.52</w:t>
            </w:r>
          </w:p>
        </w:tc>
      </w:tr>
      <w:tr w:rsidR="000E1C0C" w:rsidRPr="000E1C0C" w14:paraId="4168CB3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9E852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B1E2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478184.98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33ACA1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4214561.48</w:t>
            </w:r>
          </w:p>
        </w:tc>
      </w:tr>
      <w:tr w:rsidR="000E1C0C" w:rsidRPr="000E1C0C" w14:paraId="42F191F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C4925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2A806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478180.54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28DBF5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4214559.82</w:t>
            </w:r>
          </w:p>
        </w:tc>
      </w:tr>
      <w:tr w:rsidR="000E1C0C" w:rsidRPr="000E1C0C" w14:paraId="20C5A84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878AC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889538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478179.20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755C7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4214559.32</w:t>
            </w:r>
          </w:p>
        </w:tc>
      </w:tr>
      <w:tr w:rsidR="000E1C0C" w:rsidRPr="000E1C0C" w14:paraId="136C2D0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9D4F9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7ADB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478156.79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634675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4214549.45</w:t>
            </w:r>
          </w:p>
        </w:tc>
      </w:tr>
      <w:tr w:rsidR="000E1C0C" w:rsidRPr="000E1C0C" w14:paraId="294F555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80710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2176EC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478167.05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800948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4214530.61</w:t>
            </w:r>
          </w:p>
        </w:tc>
      </w:tr>
      <w:tr w:rsidR="000E1C0C" w:rsidRPr="000E1C0C" w14:paraId="464FDB5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389C7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342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7C9350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478171.12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D03653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4214523.12</w:t>
            </w:r>
          </w:p>
        </w:tc>
      </w:tr>
      <w:tr w:rsidR="000E1C0C" w:rsidRPr="000E1C0C" w14:paraId="4ABD43A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09F181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26CD3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478171.41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3ED1EA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4214522.63</w:t>
            </w:r>
          </w:p>
        </w:tc>
      </w:tr>
      <w:tr w:rsidR="000E1C0C" w:rsidRPr="000E1C0C" w14:paraId="0C64CA9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9DA5CB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232DD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478196.81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A2AA1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4214480.15</w:t>
            </w:r>
          </w:p>
        </w:tc>
      </w:tr>
      <w:tr w:rsidR="000E1C0C" w:rsidRPr="000E1C0C" w14:paraId="267D015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1BBE0B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FA87D4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478206.44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DDA305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4214485.62</w:t>
            </w:r>
          </w:p>
        </w:tc>
      </w:tr>
      <w:tr w:rsidR="000E1C0C" w:rsidRPr="000E1C0C" w14:paraId="6FDE405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4A89BD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6EE33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478209.29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00F8E9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4214484.51</w:t>
            </w:r>
          </w:p>
        </w:tc>
      </w:tr>
      <w:tr w:rsidR="000E1C0C" w:rsidRPr="000E1C0C" w14:paraId="26CAB89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C577C1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34032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478218.80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0ECC8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4214464.50</w:t>
            </w:r>
          </w:p>
        </w:tc>
      </w:tr>
      <w:tr w:rsidR="000E1C0C" w:rsidRPr="000E1C0C" w14:paraId="74E4A67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A18169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27F0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478221.52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C31285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4214458.48</w:t>
            </w:r>
          </w:p>
        </w:tc>
      </w:tr>
      <w:tr w:rsidR="000E1C0C" w:rsidRPr="000E1C0C" w14:paraId="119EA89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2D2BA1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939A0E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478224.14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DE9F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4214452.68</w:t>
            </w:r>
          </w:p>
        </w:tc>
      </w:tr>
      <w:tr w:rsidR="000E1C0C" w:rsidRPr="000E1C0C" w14:paraId="6990A32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B5D50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0B9A41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478224.87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CD9C6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4214449.71</w:t>
            </w:r>
          </w:p>
        </w:tc>
      </w:tr>
      <w:tr w:rsidR="000E1C0C" w:rsidRPr="000E1C0C" w14:paraId="1AF1C79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CCF668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B9E44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478222.51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B8D5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4214445.87</w:t>
            </w:r>
          </w:p>
        </w:tc>
      </w:tr>
      <w:tr w:rsidR="000E1C0C" w:rsidRPr="000E1C0C" w14:paraId="1851FFB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881F3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C6DD9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478219.54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D4AC4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4214443.44</w:t>
            </w:r>
          </w:p>
        </w:tc>
      </w:tr>
      <w:tr w:rsidR="000E1C0C" w:rsidRPr="000E1C0C" w14:paraId="2609F38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CCC33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0E920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478190.19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A7F05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4214428.18</w:t>
            </w:r>
          </w:p>
        </w:tc>
      </w:tr>
      <w:tr w:rsidR="000E1C0C" w:rsidRPr="000E1C0C" w14:paraId="16785FC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6D12E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E0B4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478171.51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466CAA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4214436.51</w:t>
            </w:r>
          </w:p>
        </w:tc>
      </w:tr>
      <w:tr w:rsidR="000E1C0C" w:rsidRPr="000E1C0C" w14:paraId="1FA85C8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2FF253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1448E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478167.49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E0C0F0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4214427.50</w:t>
            </w:r>
          </w:p>
        </w:tc>
      </w:tr>
      <w:tr w:rsidR="000E1C0C" w:rsidRPr="000E1C0C" w14:paraId="47555F5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8F16A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990F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478212.43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B012E2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4214407.41</w:t>
            </w:r>
          </w:p>
        </w:tc>
      </w:tr>
      <w:tr w:rsidR="000E1C0C" w:rsidRPr="000E1C0C" w14:paraId="6CB4677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137A6F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F0E55B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478239.16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3FAEF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4214421.69</w:t>
            </w:r>
          </w:p>
        </w:tc>
      </w:tr>
      <w:tr w:rsidR="000E1C0C" w:rsidRPr="000E1C0C" w14:paraId="7C29F9F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FF1BC4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D018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478255.31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53D4F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4214414.56</w:t>
            </w:r>
          </w:p>
        </w:tc>
      </w:tr>
      <w:tr w:rsidR="000E1C0C" w:rsidRPr="000E1C0C" w14:paraId="3C45CB2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167DB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860F02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478256.35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9EAB59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4214415.09</w:t>
            </w:r>
          </w:p>
        </w:tc>
      </w:tr>
      <w:tr w:rsidR="000E1C0C" w:rsidRPr="000E1C0C" w14:paraId="4AE2590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C9095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1D0B1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478246.01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E493E2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4214432.35</w:t>
            </w:r>
          </w:p>
        </w:tc>
      </w:tr>
      <w:tr w:rsidR="000E1C0C" w:rsidRPr="000E1C0C" w14:paraId="63DFD82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87F1D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F966A3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478244.16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8760D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4214436.56</w:t>
            </w:r>
          </w:p>
        </w:tc>
      </w:tr>
      <w:tr w:rsidR="000E1C0C" w:rsidRPr="000E1C0C" w14:paraId="1E38B22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D7368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F7E6E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478242.82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05B00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4214436.45</w:t>
            </w:r>
          </w:p>
        </w:tc>
      </w:tr>
      <w:tr w:rsidR="000E1C0C" w:rsidRPr="000E1C0C" w14:paraId="66F50B1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01815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FBEA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478234.39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95903D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4214452.08</w:t>
            </w:r>
          </w:p>
        </w:tc>
      </w:tr>
      <w:tr w:rsidR="000E1C0C" w:rsidRPr="000E1C0C" w14:paraId="4E71959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1B891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A49C4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478229.79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60BD18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4214460.00</w:t>
            </w:r>
          </w:p>
        </w:tc>
      </w:tr>
      <w:tr w:rsidR="000E1C0C" w:rsidRPr="000E1C0C" w14:paraId="7628ECF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685731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89DF98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478224.27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F7A69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4214468.30</w:t>
            </w:r>
          </w:p>
        </w:tc>
      </w:tr>
      <w:tr w:rsidR="000E1C0C" w:rsidRPr="000E1C0C" w14:paraId="21EEFD3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B1804A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376EE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478221.10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4B8004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4214474.54</w:t>
            </w:r>
          </w:p>
        </w:tc>
      </w:tr>
      <w:tr w:rsidR="000E1C0C" w:rsidRPr="000E1C0C" w14:paraId="04C4178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8749F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D0BD27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478209.69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996443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4214495.19</w:t>
            </w:r>
          </w:p>
        </w:tc>
      </w:tr>
      <w:tr w:rsidR="000E1C0C" w:rsidRPr="000E1C0C" w14:paraId="0503C5B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1C646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E8564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478264.23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66B3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4214525.40</w:t>
            </w:r>
          </w:p>
        </w:tc>
      </w:tr>
      <w:tr w:rsidR="000E1C0C" w:rsidRPr="000E1C0C" w14:paraId="5212063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CC43F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FD0FBF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478274.37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F5EC75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4214531.01</w:t>
            </w:r>
          </w:p>
        </w:tc>
      </w:tr>
      <w:tr w:rsidR="000E1C0C" w:rsidRPr="000E1C0C" w14:paraId="41B8529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88502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1BF0F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478298.28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9B2F6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4214545.53</w:t>
            </w:r>
          </w:p>
        </w:tc>
      </w:tr>
      <w:tr w:rsidR="000E1C0C" w:rsidRPr="000E1C0C" w14:paraId="3B6E20B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74653C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0091E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478319.26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8E16F0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4214507.79</w:t>
            </w:r>
          </w:p>
        </w:tc>
      </w:tr>
      <w:tr w:rsidR="000E1C0C" w:rsidRPr="000E1C0C" w14:paraId="115BA1C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AE8C7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F28D9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478344.21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250C7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4214463.01</w:t>
            </w:r>
          </w:p>
        </w:tc>
      </w:tr>
      <w:tr w:rsidR="000E1C0C" w:rsidRPr="000E1C0C" w14:paraId="1608355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35AD9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F461F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478345.53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02E29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4214463.67</w:t>
            </w:r>
          </w:p>
        </w:tc>
      </w:tr>
      <w:tr w:rsidR="000E1C0C" w:rsidRPr="000E1C0C" w14:paraId="69CD12A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3F3E7D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F12A9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478346.40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A0917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4214464.10</w:t>
            </w:r>
          </w:p>
        </w:tc>
      </w:tr>
      <w:tr w:rsidR="000E1C0C" w:rsidRPr="000E1C0C" w14:paraId="6FD8C00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B5100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D7E068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478349.50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6CDCA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4214465.62</w:t>
            </w:r>
          </w:p>
        </w:tc>
      </w:tr>
      <w:tr w:rsidR="000E1C0C" w:rsidRPr="000E1C0C" w14:paraId="43830A3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94BA48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5F2F2A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478350.18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453F2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4214465.96</w:t>
            </w:r>
          </w:p>
        </w:tc>
      </w:tr>
      <w:tr w:rsidR="000E1C0C" w:rsidRPr="000E1C0C" w14:paraId="5A1EAEA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52C2AE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761B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478353.96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015A9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4214468.76</w:t>
            </w:r>
          </w:p>
        </w:tc>
      </w:tr>
      <w:tr w:rsidR="000E1C0C" w:rsidRPr="000E1C0C" w14:paraId="7953CEB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62000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4D1A3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478344.32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9889F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4214486.25</w:t>
            </w:r>
          </w:p>
        </w:tc>
      </w:tr>
      <w:tr w:rsidR="000E1C0C" w:rsidRPr="000E1C0C" w14:paraId="3555285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F2D63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4826E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478333.61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A09CE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4214504.98</w:t>
            </w:r>
          </w:p>
        </w:tc>
      </w:tr>
      <w:tr w:rsidR="000E1C0C" w:rsidRPr="000E1C0C" w14:paraId="76708B7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EF9EA0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176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492CB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478332.64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9BB4B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4214506.67</w:t>
            </w:r>
          </w:p>
        </w:tc>
      </w:tr>
      <w:tr w:rsidR="000E1C0C" w:rsidRPr="000E1C0C" w14:paraId="7BC8916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6A292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5E4667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478317.27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63B4B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4214536.51</w:t>
            </w:r>
          </w:p>
        </w:tc>
      </w:tr>
      <w:tr w:rsidR="000E1C0C" w:rsidRPr="000E1C0C" w14:paraId="5FC4BD9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87ECD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3ACB9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478309.32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44FAD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4214552.13</w:t>
            </w:r>
          </w:p>
        </w:tc>
      </w:tr>
      <w:tr w:rsidR="000E1C0C" w:rsidRPr="000E1C0C" w14:paraId="7357A94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9AA74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B4B89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478346.14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BE821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4214572.83</w:t>
            </w:r>
          </w:p>
        </w:tc>
      </w:tr>
      <w:tr w:rsidR="000E1C0C" w:rsidRPr="000E1C0C" w14:paraId="461A3AE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5057EE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EE23EA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478347.82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88A8B9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4214572.51</w:t>
            </w:r>
          </w:p>
        </w:tc>
      </w:tr>
      <w:tr w:rsidR="000E1C0C" w:rsidRPr="000E1C0C" w14:paraId="14DE91E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751C2D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6ABE0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478350.50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D0BC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4214569.86</w:t>
            </w:r>
          </w:p>
        </w:tc>
      </w:tr>
      <w:tr w:rsidR="000E1C0C" w:rsidRPr="000E1C0C" w14:paraId="600C347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990A1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C88613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478368.40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706197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4214536.50</w:t>
            </w:r>
          </w:p>
        </w:tc>
      </w:tr>
      <w:tr w:rsidR="000E1C0C" w:rsidRPr="000E1C0C" w14:paraId="57808CE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F45763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D53D0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478371.48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D9210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4214538.86</w:t>
            </w:r>
          </w:p>
        </w:tc>
      </w:tr>
      <w:tr w:rsidR="000E1C0C" w:rsidRPr="000E1C0C" w14:paraId="5B779C6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9A9B95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F37B5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478364.37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74209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4214552.75</w:t>
            </w:r>
          </w:p>
        </w:tc>
      </w:tr>
      <w:tr w:rsidR="000E1C0C" w:rsidRPr="000E1C0C" w14:paraId="5995DA1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6B924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B40B8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478364.10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2AFF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4214554.79</w:t>
            </w:r>
          </w:p>
        </w:tc>
      </w:tr>
      <w:tr w:rsidR="000E1C0C" w:rsidRPr="000E1C0C" w14:paraId="3565FBC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4DC172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A71A7A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478364.15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539CC7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4214555.20</w:t>
            </w:r>
          </w:p>
        </w:tc>
      </w:tr>
      <w:tr w:rsidR="000E1C0C" w:rsidRPr="000E1C0C" w14:paraId="1CC62C3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478AF2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4E424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478364.29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F69E6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4214555.66</w:t>
            </w:r>
          </w:p>
        </w:tc>
      </w:tr>
      <w:tr w:rsidR="000E1C0C" w:rsidRPr="000E1C0C" w14:paraId="0CD4739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99C0D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2CF414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478364.48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407DD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4214555.98</w:t>
            </w:r>
          </w:p>
        </w:tc>
      </w:tr>
      <w:tr w:rsidR="000E1C0C" w:rsidRPr="000E1C0C" w14:paraId="7ACC345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D6410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2E256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478365.89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00A6B8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4214557.36</w:t>
            </w:r>
          </w:p>
        </w:tc>
      </w:tr>
      <w:tr w:rsidR="000E1C0C" w:rsidRPr="000E1C0C" w14:paraId="2E16AD5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70007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72E9D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478362.79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25ABD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4214560.90</w:t>
            </w:r>
          </w:p>
        </w:tc>
      </w:tr>
      <w:tr w:rsidR="000E1C0C" w:rsidRPr="000E1C0C" w14:paraId="33E5500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704192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346AC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478360.18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9635C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4214561.46</w:t>
            </w:r>
          </w:p>
        </w:tc>
      </w:tr>
      <w:tr w:rsidR="000E1C0C" w:rsidRPr="000E1C0C" w14:paraId="6810D12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F3ADC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032A56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478358.49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2007EE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4214562.91</w:t>
            </w:r>
          </w:p>
        </w:tc>
      </w:tr>
      <w:tr w:rsidR="000E1C0C" w:rsidRPr="000E1C0C" w14:paraId="098EBEF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835E8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26FF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478348.70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E2982E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4214580.90</w:t>
            </w:r>
          </w:p>
        </w:tc>
      </w:tr>
      <w:tr w:rsidR="000E1C0C" w:rsidRPr="000E1C0C" w14:paraId="24C3B88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441D42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752A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478344.06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5EA33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4214578.32</w:t>
            </w:r>
          </w:p>
        </w:tc>
      </w:tr>
      <w:tr w:rsidR="000E1C0C" w:rsidRPr="000E1C0C" w14:paraId="221ADE7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38B34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E730FC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478338.39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F30117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4214575.17</w:t>
            </w:r>
          </w:p>
        </w:tc>
      </w:tr>
      <w:tr w:rsidR="000E1C0C" w:rsidRPr="000E1C0C" w14:paraId="597A332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BD56C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5A2BD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478313.84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F48087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4214561.60</w:t>
            </w:r>
          </w:p>
        </w:tc>
      </w:tr>
      <w:tr w:rsidR="000E1C0C" w:rsidRPr="000E1C0C" w14:paraId="2259480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008F1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2320E4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478306.77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59D55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4214557.27</w:t>
            </w:r>
          </w:p>
        </w:tc>
      </w:tr>
      <w:tr w:rsidR="000E1C0C" w:rsidRPr="000E1C0C" w14:paraId="3A1DC3A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62C6EC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A2EA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478305.18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1426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4214556.52</w:t>
            </w:r>
          </w:p>
        </w:tc>
      </w:tr>
      <w:tr w:rsidR="000E1C0C" w:rsidRPr="000E1C0C" w14:paraId="2641C24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2E6963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31D5B3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478304.08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84190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4214556.17</w:t>
            </w:r>
          </w:p>
        </w:tc>
      </w:tr>
      <w:tr w:rsidR="000E1C0C" w:rsidRPr="000E1C0C" w14:paraId="2CAC7F3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3C6512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23B2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478302.22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6927C0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4214555.72</w:t>
            </w:r>
          </w:p>
        </w:tc>
      </w:tr>
      <w:tr w:rsidR="000E1C0C" w:rsidRPr="000E1C0C" w14:paraId="109E909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099520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4ED73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478300.42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482FFD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4214555.54</w:t>
            </w:r>
          </w:p>
        </w:tc>
      </w:tr>
      <w:tr w:rsidR="000E1C0C" w:rsidRPr="000E1C0C" w14:paraId="4FA434C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E1C9E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AFAA6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478294.09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CCF16A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4214555.25</w:t>
            </w:r>
          </w:p>
        </w:tc>
      </w:tr>
      <w:tr w:rsidR="000E1C0C" w:rsidRPr="000E1C0C" w14:paraId="17A2C22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98A37D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8C589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478284.19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2F88E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4214573.12</w:t>
            </w:r>
          </w:p>
        </w:tc>
      </w:tr>
      <w:tr w:rsidR="000E1C0C" w:rsidRPr="000E1C0C" w14:paraId="5197FD9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9FE54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CEEBA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478282.88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D7521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4214575.49</w:t>
            </w:r>
          </w:p>
        </w:tc>
      </w:tr>
      <w:tr w:rsidR="000E1C0C" w:rsidRPr="000E1C0C" w14:paraId="032EB14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EE998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28580A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478277.78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6A501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4214582.18</w:t>
            </w:r>
          </w:p>
        </w:tc>
      </w:tr>
      <w:tr w:rsidR="000E1C0C" w:rsidRPr="000E1C0C" w14:paraId="216E0FA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15391E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E117C6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478276.19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FDF37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4214584.47</w:t>
            </w:r>
          </w:p>
        </w:tc>
      </w:tr>
      <w:tr w:rsidR="000E1C0C" w:rsidRPr="000E1C0C" w14:paraId="6840878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65AECE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4044F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478273.67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1A1D3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4214588.84</w:t>
            </w:r>
          </w:p>
        </w:tc>
      </w:tr>
      <w:tr w:rsidR="000E1C0C" w:rsidRPr="000E1C0C" w14:paraId="0DABB98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9D11C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ABED1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478272.45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70A6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4214591.56</w:t>
            </w:r>
          </w:p>
        </w:tc>
      </w:tr>
      <w:tr w:rsidR="000E1C0C" w:rsidRPr="000E1C0C" w14:paraId="573DFCB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FF9EF5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25F173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478266.32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50AB7E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4214590.13</w:t>
            </w:r>
          </w:p>
        </w:tc>
      </w:tr>
      <w:tr w:rsidR="000E1C0C" w:rsidRPr="000E1C0C" w14:paraId="15E7AD0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01533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876DCF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478268.48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30730C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4214586.12</w:t>
            </w:r>
          </w:p>
        </w:tc>
      </w:tr>
      <w:tr w:rsidR="000E1C0C" w:rsidRPr="000E1C0C" w14:paraId="56B1DFF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3E65BE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60B61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478268.62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43740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4214586.46</w:t>
            </w:r>
          </w:p>
        </w:tc>
      </w:tr>
      <w:tr w:rsidR="000E1C0C" w:rsidRPr="000E1C0C" w14:paraId="7028813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0E9D7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5FA62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478274.32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1A132D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4214577.01</w:t>
            </w:r>
          </w:p>
        </w:tc>
      </w:tr>
      <w:tr w:rsidR="000E1C0C" w:rsidRPr="000E1C0C" w14:paraId="1DCF00B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CF1FD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A84AF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478273.19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F5D6A9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4214577.42</w:t>
            </w:r>
          </w:p>
        </w:tc>
      </w:tr>
      <w:tr w:rsidR="000E1C0C" w:rsidRPr="000E1C0C" w14:paraId="4329A7F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95C43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270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90B4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478274.66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17226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4214574.68</w:t>
            </w:r>
          </w:p>
        </w:tc>
      </w:tr>
      <w:tr w:rsidR="000E1C0C" w:rsidRPr="000E1C0C" w14:paraId="6134A9A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01CBA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937BD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478271.27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A7AB9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4214571.84</w:t>
            </w:r>
          </w:p>
        </w:tc>
      </w:tr>
      <w:tr w:rsidR="000E1C0C" w:rsidRPr="000E1C0C" w14:paraId="6E5C908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C5D60A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268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550EF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478275.59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CF0D6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4214564.06</w:t>
            </w:r>
          </w:p>
        </w:tc>
      </w:tr>
      <w:tr w:rsidR="000E1C0C" w:rsidRPr="000E1C0C" w14:paraId="42166F6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021E78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267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BD224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478278.94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5D9DD9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4214565.74</w:t>
            </w:r>
          </w:p>
        </w:tc>
      </w:tr>
      <w:tr w:rsidR="000E1C0C" w:rsidRPr="000E1C0C" w14:paraId="22B29F0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1BC86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266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893066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478287.23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B687DE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4214548.52</w:t>
            </w:r>
          </w:p>
        </w:tc>
      </w:tr>
      <w:tr w:rsidR="000E1C0C" w:rsidRPr="000E1C0C" w14:paraId="67A2ACE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98C55B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C13C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478232.60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4741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4214516.77</w:t>
            </w:r>
          </w:p>
        </w:tc>
      </w:tr>
      <w:tr w:rsidR="000E1C0C" w:rsidRPr="000E1C0C" w14:paraId="6F7FEB9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6CEFA6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68D98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478230.42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A6E96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4214520.38</w:t>
            </w:r>
          </w:p>
        </w:tc>
      </w:tr>
      <w:tr w:rsidR="000E1C0C" w:rsidRPr="000E1C0C" w14:paraId="0AB6742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97D92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594F0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478194.19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3A540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4214499.72</w:t>
            </w:r>
          </w:p>
        </w:tc>
      </w:tr>
      <w:tr w:rsidR="000E1C0C" w:rsidRPr="000E1C0C" w14:paraId="4797E3B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491BD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2FFFD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478184.80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A75E3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4214516.06</w:t>
            </w:r>
          </w:p>
        </w:tc>
      </w:tr>
      <w:tr w:rsidR="000E1C0C" w:rsidRPr="000E1C0C" w14:paraId="2A23670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9071B0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0A49C9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478184.20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617CD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4214515.75</w:t>
            </w:r>
          </w:p>
        </w:tc>
      </w:tr>
      <w:tr w:rsidR="000E1C0C" w:rsidRPr="000E1C0C" w14:paraId="4F5DEBC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B33A36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105A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478182.88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96F56B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4214515.07</w:t>
            </w:r>
          </w:p>
        </w:tc>
      </w:tr>
      <w:tr w:rsidR="000E1C0C" w:rsidRPr="000E1C0C" w14:paraId="1FCA785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12A96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E6D1D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478180.44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0E04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4214519.77</w:t>
            </w:r>
          </w:p>
        </w:tc>
      </w:tr>
      <w:tr w:rsidR="000E1C0C" w:rsidRPr="000E1C0C" w14:paraId="43CF8F9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5788F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D2259C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478180.49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9DB0E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4214520.82</w:t>
            </w:r>
          </w:p>
        </w:tc>
      </w:tr>
      <w:tr w:rsidR="000E1C0C" w:rsidRPr="000E1C0C" w14:paraId="795A478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CC568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C5185F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478180.73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E8D2F3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4214526.08</w:t>
            </w:r>
          </w:p>
        </w:tc>
      </w:tr>
      <w:tr w:rsidR="000E1C0C" w:rsidRPr="000E1C0C" w14:paraId="45A4781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777A08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56066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478192.64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4163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4214532.94</w:t>
            </w:r>
          </w:p>
        </w:tc>
      </w:tr>
      <w:tr w:rsidR="000E1C0C" w:rsidRPr="000E1C0C" w14:paraId="68AAC2C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1A0966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B5B04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478192.99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3942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4214536.10</w:t>
            </w:r>
          </w:p>
        </w:tc>
      </w:tr>
      <w:tr w:rsidR="000E1C0C" w:rsidRPr="000E1C0C" w14:paraId="642F410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E7413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60DD3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478230.57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7C21F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4214428.14</w:t>
            </w:r>
          </w:p>
        </w:tc>
      </w:tr>
      <w:tr w:rsidR="000E1C0C" w:rsidRPr="000E1C0C" w14:paraId="70D3533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3DF0DD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F2329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478223.68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2F374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4214424.32</w:t>
            </w:r>
          </w:p>
        </w:tc>
      </w:tr>
      <w:tr w:rsidR="000E1C0C" w:rsidRPr="000E1C0C" w14:paraId="002DC61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62CB19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A689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478217.39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F057A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4214435.74</w:t>
            </w:r>
          </w:p>
        </w:tc>
      </w:tr>
      <w:tr w:rsidR="000E1C0C" w:rsidRPr="000E1C0C" w14:paraId="3565E30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715A9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515E1A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478224.15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37EE0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4214439.76</w:t>
            </w:r>
          </w:p>
        </w:tc>
      </w:tr>
    </w:tbl>
    <w:p w14:paraId="0FA24E26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20C480DB" w14:textId="198B49FE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ЗУ15/2</w:t>
      </w:r>
    </w:p>
    <w:tbl>
      <w:tblPr>
        <w:tblW w:w="4754" w:type="pc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3FAE9319" w14:textId="77777777" w:rsidTr="003C0236"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0133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D43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3534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686108C2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E0AC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09F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478119.54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9B3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4214343.83</w:t>
            </w:r>
          </w:p>
        </w:tc>
      </w:tr>
      <w:tr w:rsidR="000E1C0C" w:rsidRPr="000E1C0C" w14:paraId="78758039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9EE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3EB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478103.13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63D2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4214336.84</w:t>
            </w:r>
          </w:p>
        </w:tc>
      </w:tr>
      <w:tr w:rsidR="000E1C0C" w:rsidRPr="000E1C0C" w14:paraId="12BE5C02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4F0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10C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478110.95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6C19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4214320.43</w:t>
            </w:r>
          </w:p>
        </w:tc>
      </w:tr>
      <w:tr w:rsidR="000E1C0C" w:rsidRPr="000E1C0C" w14:paraId="0DCE3FFE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C869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3AB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478106.35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57F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4214318.05</w:t>
            </w:r>
          </w:p>
        </w:tc>
      </w:tr>
      <w:tr w:rsidR="000E1C0C" w:rsidRPr="000E1C0C" w14:paraId="1BF6DE9B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9B3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650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478107.90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00F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4214314.39</w:t>
            </w:r>
          </w:p>
        </w:tc>
      </w:tr>
      <w:tr w:rsidR="000E1C0C" w:rsidRPr="000E1C0C" w14:paraId="106AE28C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6A9F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3316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478109.08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B6A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4214314.27</w:t>
            </w:r>
          </w:p>
        </w:tc>
      </w:tr>
      <w:tr w:rsidR="000E1C0C" w:rsidRPr="000E1C0C" w14:paraId="197B04E0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1DA0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5BE6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478110.02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5F4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4214314.03</w:t>
            </w:r>
          </w:p>
        </w:tc>
      </w:tr>
      <w:tr w:rsidR="000E1C0C" w:rsidRPr="000E1C0C" w14:paraId="7F19128E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6D5C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3F9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478110.59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8C4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4214313.70</w:t>
            </w:r>
          </w:p>
        </w:tc>
      </w:tr>
      <w:tr w:rsidR="000E1C0C" w:rsidRPr="000E1C0C" w14:paraId="3040A8E6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9D9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456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478111.66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A2D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4214312.75</w:t>
            </w:r>
          </w:p>
        </w:tc>
      </w:tr>
      <w:tr w:rsidR="000E1C0C" w:rsidRPr="000E1C0C" w14:paraId="24713531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C3C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43A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478119.53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F4B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4214297.64</w:t>
            </w:r>
          </w:p>
        </w:tc>
      </w:tr>
      <w:tr w:rsidR="000E1C0C" w:rsidRPr="000E1C0C" w14:paraId="62167C6F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26E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18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5772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478118.92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868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4214296.73</w:t>
            </w:r>
          </w:p>
        </w:tc>
      </w:tr>
      <w:tr w:rsidR="000E1C0C" w:rsidRPr="000E1C0C" w14:paraId="5E17FC8C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091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19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A95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478117.01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7B0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4214295.50</w:t>
            </w:r>
          </w:p>
        </w:tc>
      </w:tr>
      <w:tr w:rsidR="000E1C0C" w:rsidRPr="000E1C0C" w14:paraId="24B9B0B4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07BE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DF5C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478114.06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9C6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4214294.09</w:t>
            </w:r>
          </w:p>
        </w:tc>
      </w:tr>
      <w:tr w:rsidR="000E1C0C" w:rsidRPr="000E1C0C" w14:paraId="0115F363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CA8D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6AD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478104.30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FCB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4214289.56</w:t>
            </w:r>
          </w:p>
        </w:tc>
      </w:tr>
      <w:tr w:rsidR="000E1C0C" w:rsidRPr="000E1C0C" w14:paraId="2337B3CF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6C5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B03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478081.42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50C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4214279.08</w:t>
            </w:r>
          </w:p>
        </w:tc>
      </w:tr>
      <w:tr w:rsidR="000E1C0C" w:rsidRPr="000E1C0C" w14:paraId="27F07CD2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9E13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23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2E79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478055.25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B13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4214267.03</w:t>
            </w:r>
          </w:p>
        </w:tc>
      </w:tr>
      <w:tr w:rsidR="000E1C0C" w:rsidRPr="000E1C0C" w14:paraId="5981E739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14B3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24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08A3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478032.42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495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4214257.24</w:t>
            </w:r>
          </w:p>
        </w:tc>
      </w:tr>
      <w:tr w:rsidR="000E1C0C" w:rsidRPr="000E1C0C" w14:paraId="617BB3DC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04D8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25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AE3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478026.43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432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4214254.38</w:t>
            </w:r>
          </w:p>
        </w:tc>
      </w:tr>
      <w:tr w:rsidR="000E1C0C" w:rsidRPr="000E1C0C" w14:paraId="28ABAAF8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FDD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26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F5B2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478003.18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848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4214243.28</w:t>
            </w:r>
          </w:p>
        </w:tc>
      </w:tr>
      <w:tr w:rsidR="000E1C0C" w:rsidRPr="000E1C0C" w14:paraId="778AF338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AAF0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89B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477978.18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1D5F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4214231.56</w:t>
            </w:r>
          </w:p>
        </w:tc>
      </w:tr>
      <w:tr w:rsidR="000E1C0C" w:rsidRPr="000E1C0C" w14:paraId="044982D8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1A1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C7DB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477971.11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F90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4214228.10</w:t>
            </w:r>
          </w:p>
        </w:tc>
      </w:tr>
      <w:tr w:rsidR="000E1C0C" w:rsidRPr="000E1C0C" w14:paraId="33A5A2D0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D38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ED6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477965.32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7B63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4214227.35</w:t>
            </w:r>
          </w:p>
        </w:tc>
      </w:tr>
      <w:tr w:rsidR="000E1C0C" w:rsidRPr="000E1C0C" w14:paraId="313E030C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3C8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74B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477959.06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FAA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4214228.84</w:t>
            </w:r>
          </w:p>
        </w:tc>
      </w:tr>
      <w:tr w:rsidR="000E1C0C" w:rsidRPr="000E1C0C" w14:paraId="5B6AE10F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7A3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68A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477945.48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BF1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4214238.60</w:t>
            </w:r>
          </w:p>
        </w:tc>
      </w:tr>
      <w:tr w:rsidR="000E1C0C" w:rsidRPr="000E1C0C" w14:paraId="16C31F95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8EF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D3A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477944.13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73E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4214240.47</w:t>
            </w:r>
          </w:p>
        </w:tc>
      </w:tr>
      <w:tr w:rsidR="000E1C0C" w:rsidRPr="000E1C0C" w14:paraId="39BCE77C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F61D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905E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477940.47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3C9A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4214248.11</w:t>
            </w:r>
          </w:p>
        </w:tc>
      </w:tr>
      <w:tr w:rsidR="000E1C0C" w:rsidRPr="000E1C0C" w14:paraId="22828749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960A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CDF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477933.46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6F14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4214263.32</w:t>
            </w:r>
          </w:p>
        </w:tc>
      </w:tr>
      <w:tr w:rsidR="000E1C0C" w:rsidRPr="000E1C0C" w14:paraId="7874651A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CBD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465B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477927.89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FCD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4214260.58</w:t>
            </w:r>
          </w:p>
        </w:tc>
      </w:tr>
      <w:tr w:rsidR="000E1C0C" w:rsidRPr="000E1C0C" w14:paraId="1DE3FA9B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79D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36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4E36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477929.79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3CC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4214258.11</w:t>
            </w:r>
          </w:p>
        </w:tc>
      </w:tr>
      <w:tr w:rsidR="000E1C0C" w:rsidRPr="000E1C0C" w14:paraId="7CB1B5A3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1D8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37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EC8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477934.99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D70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4214248.68</w:t>
            </w:r>
          </w:p>
        </w:tc>
      </w:tr>
      <w:tr w:rsidR="000E1C0C" w:rsidRPr="000E1C0C" w14:paraId="3AE55939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237E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38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8A04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477937.62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945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4214243.91</w:t>
            </w:r>
          </w:p>
        </w:tc>
      </w:tr>
      <w:tr w:rsidR="000E1C0C" w:rsidRPr="000E1C0C" w14:paraId="75B14AB9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CB9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E61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477941.58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F5A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4214236.16</w:t>
            </w:r>
          </w:p>
        </w:tc>
      </w:tr>
      <w:tr w:rsidR="000E1C0C" w:rsidRPr="000E1C0C" w14:paraId="7BDE931E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C97E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BC2E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477942.46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0A6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4214232.34</w:t>
            </w:r>
          </w:p>
        </w:tc>
      </w:tr>
      <w:tr w:rsidR="000E1C0C" w:rsidRPr="000E1C0C" w14:paraId="380D94A2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EE4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0A8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477941.83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13E3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4214231.27</w:t>
            </w:r>
          </w:p>
        </w:tc>
      </w:tr>
      <w:tr w:rsidR="000E1C0C" w:rsidRPr="000E1C0C" w14:paraId="12F6B690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BE8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5049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477965.24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E5C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4214216.58</w:t>
            </w:r>
          </w:p>
        </w:tc>
      </w:tr>
      <w:tr w:rsidR="000E1C0C" w:rsidRPr="000E1C0C" w14:paraId="698129D1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6780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648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477970.68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D1DE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4214222.84</w:t>
            </w:r>
          </w:p>
        </w:tc>
      </w:tr>
      <w:tr w:rsidR="000E1C0C" w:rsidRPr="000E1C0C" w14:paraId="0381014B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E1D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44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60B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477977.97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B7E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4214226.71</w:t>
            </w:r>
          </w:p>
        </w:tc>
      </w:tr>
      <w:tr w:rsidR="000E1C0C" w:rsidRPr="000E1C0C" w14:paraId="0C6A27D9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B596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45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1EF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477991.64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5AF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4214232.51</w:t>
            </w:r>
          </w:p>
        </w:tc>
      </w:tr>
      <w:tr w:rsidR="000E1C0C" w:rsidRPr="000E1C0C" w14:paraId="17370497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76F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46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58A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477995.30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607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4214233.15</w:t>
            </w:r>
          </w:p>
        </w:tc>
      </w:tr>
      <w:tr w:rsidR="000E1C0C" w:rsidRPr="000E1C0C" w14:paraId="2FFCC796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7C6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CBA2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477999.63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F03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4214235.07</w:t>
            </w:r>
          </w:p>
        </w:tc>
      </w:tr>
      <w:tr w:rsidR="000E1C0C" w:rsidRPr="000E1C0C" w14:paraId="759EED9B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180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5865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478002.64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EA43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4214237.34</w:t>
            </w:r>
          </w:p>
        </w:tc>
      </w:tr>
      <w:tr w:rsidR="000E1C0C" w:rsidRPr="000E1C0C" w14:paraId="3E785316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E377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38A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478007.26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D02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4214239.52</w:t>
            </w:r>
          </w:p>
        </w:tc>
      </w:tr>
      <w:tr w:rsidR="000E1C0C" w:rsidRPr="000E1C0C" w14:paraId="0EF6D5FA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847B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4E1D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478014.60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9008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4214242.40</w:t>
            </w:r>
          </w:p>
        </w:tc>
      </w:tr>
      <w:tr w:rsidR="000E1C0C" w:rsidRPr="000E1C0C" w14:paraId="4FFA471B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B86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3BC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478015.78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58E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4214242.31</w:t>
            </w:r>
          </w:p>
        </w:tc>
      </w:tr>
      <w:tr w:rsidR="000E1C0C" w:rsidRPr="000E1C0C" w14:paraId="5823D390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6C4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F00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478017.40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D58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4214240.98</w:t>
            </w:r>
          </w:p>
        </w:tc>
      </w:tr>
      <w:tr w:rsidR="000E1C0C" w:rsidRPr="000E1C0C" w14:paraId="0EAD6BB5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81A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F418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478021.00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1BB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4214242.66</w:t>
            </w:r>
          </w:p>
        </w:tc>
      </w:tr>
      <w:tr w:rsidR="000E1C0C" w:rsidRPr="000E1C0C" w14:paraId="37061AE2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9AA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54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D9F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478020.13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782E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4214245.38</w:t>
            </w:r>
          </w:p>
        </w:tc>
      </w:tr>
      <w:tr w:rsidR="000E1C0C" w:rsidRPr="000E1C0C" w14:paraId="733BDD27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21B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DACC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478031.68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AD0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4214251.74</w:t>
            </w:r>
          </w:p>
        </w:tc>
      </w:tr>
      <w:tr w:rsidR="000E1C0C" w:rsidRPr="000E1C0C" w14:paraId="3F490C53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01F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69E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478036.92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A10F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4214254.63</w:t>
            </w:r>
          </w:p>
        </w:tc>
      </w:tr>
      <w:tr w:rsidR="000E1C0C" w:rsidRPr="000E1C0C" w14:paraId="63812EAF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AA20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679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478039.03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B7B2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4214253.99</w:t>
            </w:r>
          </w:p>
        </w:tc>
      </w:tr>
      <w:tr w:rsidR="000E1C0C" w:rsidRPr="000E1C0C" w14:paraId="671662F7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8D86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29F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478044.92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6AD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4214256.07</w:t>
            </w:r>
          </w:p>
        </w:tc>
      </w:tr>
      <w:tr w:rsidR="000E1C0C" w:rsidRPr="000E1C0C" w14:paraId="1ED4A804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F79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6E9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478057.93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B750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4214261.54</w:t>
            </w:r>
          </w:p>
        </w:tc>
      </w:tr>
      <w:tr w:rsidR="000E1C0C" w:rsidRPr="000E1C0C" w14:paraId="55C17F71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E76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7A61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478071.29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AAA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4214266.91</w:t>
            </w:r>
          </w:p>
        </w:tc>
      </w:tr>
      <w:tr w:rsidR="000E1C0C" w:rsidRPr="000E1C0C" w14:paraId="2F057003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2E3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61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B8A1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478074.76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E595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4214266.28</w:t>
            </w:r>
          </w:p>
        </w:tc>
      </w:tr>
      <w:tr w:rsidR="000E1C0C" w:rsidRPr="000E1C0C" w14:paraId="39B99172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6F90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C8ED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478078.47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1579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4214267.89</w:t>
            </w:r>
          </w:p>
        </w:tc>
      </w:tr>
      <w:tr w:rsidR="000E1C0C" w:rsidRPr="000E1C0C" w14:paraId="2C4DC4BE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DA39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9EE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478080.08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3C23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4214271.48</w:t>
            </w:r>
          </w:p>
        </w:tc>
      </w:tr>
      <w:tr w:rsidR="000E1C0C" w:rsidRPr="000E1C0C" w14:paraId="5EC64033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178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64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8F60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478086.52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2A9B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4214274.96</w:t>
            </w:r>
          </w:p>
        </w:tc>
      </w:tr>
      <w:tr w:rsidR="000E1C0C" w:rsidRPr="000E1C0C" w14:paraId="3D4ACCD7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9D97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65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97F0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478103.53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A27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4214281.27</w:t>
            </w:r>
          </w:p>
        </w:tc>
      </w:tr>
      <w:tr w:rsidR="000E1C0C" w:rsidRPr="000E1C0C" w14:paraId="67765347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117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66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CD6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478124.94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0B7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4214291.00</w:t>
            </w:r>
          </w:p>
        </w:tc>
      </w:tr>
      <w:tr w:rsidR="000E1C0C" w:rsidRPr="000E1C0C" w14:paraId="1399EDDE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5C0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67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13C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478128.96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175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4214292.83</w:t>
            </w:r>
          </w:p>
        </w:tc>
      </w:tr>
      <w:tr w:rsidR="000E1C0C" w:rsidRPr="000E1C0C" w14:paraId="5B5D719C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70B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68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B744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478141.41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7C5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4214267.07</w:t>
            </w:r>
          </w:p>
        </w:tc>
      </w:tr>
      <w:tr w:rsidR="000E1C0C" w:rsidRPr="000E1C0C" w14:paraId="795671F3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C626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69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82FD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478144.11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FE87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4214268.26</w:t>
            </w:r>
          </w:p>
        </w:tc>
      </w:tr>
      <w:tr w:rsidR="000E1C0C" w:rsidRPr="000E1C0C" w14:paraId="341BCB54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E6B1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030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478159.99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EAB3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4214232.86</w:t>
            </w:r>
          </w:p>
        </w:tc>
      </w:tr>
      <w:tr w:rsidR="000E1C0C" w:rsidRPr="000E1C0C" w14:paraId="656A4BB1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427B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454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478175.79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AB97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4214198.13</w:t>
            </w:r>
          </w:p>
        </w:tc>
      </w:tr>
      <w:tr w:rsidR="000E1C0C" w:rsidRPr="000E1C0C" w14:paraId="10B63EB8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6C5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DF7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478175.38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808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4214195.34</w:t>
            </w:r>
          </w:p>
        </w:tc>
      </w:tr>
      <w:tr w:rsidR="000E1C0C" w:rsidRPr="000E1C0C" w14:paraId="2431D625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0C5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D03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478173.70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0A1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4214192.97</w:t>
            </w:r>
          </w:p>
        </w:tc>
      </w:tr>
      <w:tr w:rsidR="000E1C0C" w:rsidRPr="000E1C0C" w14:paraId="121CBF5D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106F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74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4C3B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478177.72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50D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4214194.94</w:t>
            </w:r>
          </w:p>
        </w:tc>
      </w:tr>
      <w:tr w:rsidR="000E1C0C" w:rsidRPr="000E1C0C" w14:paraId="4C75F561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612F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75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3B4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478182.68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E3FE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4214197.10</w:t>
            </w:r>
          </w:p>
        </w:tc>
      </w:tr>
      <w:tr w:rsidR="000E1C0C" w:rsidRPr="000E1C0C" w14:paraId="0CA632E8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365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76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B63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478158.19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6AF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4214251.40</w:t>
            </w:r>
          </w:p>
        </w:tc>
      </w:tr>
      <w:tr w:rsidR="000E1C0C" w:rsidRPr="000E1C0C" w14:paraId="3025DB57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BB61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77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45E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478157.99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AE09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4214252.30</w:t>
            </w:r>
          </w:p>
        </w:tc>
      </w:tr>
      <w:tr w:rsidR="000E1C0C" w:rsidRPr="000E1C0C" w14:paraId="34175E7B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C69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78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801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478157.95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4DE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4214253.37</w:t>
            </w:r>
          </w:p>
        </w:tc>
      </w:tr>
      <w:tr w:rsidR="000E1C0C" w:rsidRPr="000E1C0C" w14:paraId="40322F3E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072A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79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AF5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478158.26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F02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4214254.27</w:t>
            </w:r>
          </w:p>
        </w:tc>
      </w:tr>
      <w:tr w:rsidR="000E1C0C" w:rsidRPr="000E1C0C" w14:paraId="04A90214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B23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55F1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478159.56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D3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4214255.83</w:t>
            </w:r>
          </w:p>
        </w:tc>
      </w:tr>
      <w:tr w:rsidR="000E1C0C" w:rsidRPr="000E1C0C" w14:paraId="754863A4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175B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E772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478157.77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ED6E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4214260.19</w:t>
            </w:r>
          </w:p>
        </w:tc>
      </w:tr>
      <w:tr w:rsidR="000E1C0C" w:rsidRPr="000E1C0C" w14:paraId="0EFF139B" w14:textId="77777777" w:rsidTr="003C0236">
        <w:trPr>
          <w:trHeight w:val="311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37C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C85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478140.05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3F94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4214298.63</w:t>
            </w:r>
          </w:p>
        </w:tc>
      </w:tr>
    </w:tbl>
    <w:p w14:paraId="570D279C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6A9FC99E" w14:textId="58BFF454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ЗУ16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75708BD0" w14:textId="77777777" w:rsidTr="003C0236">
        <w:tc>
          <w:tcPr>
            <w:tcW w:w="1397" w:type="dxa"/>
            <w:shd w:val="clear" w:color="auto" w:fill="auto"/>
            <w:vAlign w:val="center"/>
          </w:tcPr>
          <w:p w14:paraId="0F06A7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6661F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C9BD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6931B8B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9B09E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7AB48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478103.13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119E3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4214336.84</w:t>
            </w:r>
          </w:p>
        </w:tc>
      </w:tr>
      <w:tr w:rsidR="000E1C0C" w:rsidRPr="000E1C0C" w14:paraId="0B32D99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3884A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E8EB5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478100.39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3E675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4214337.88</w:t>
            </w:r>
          </w:p>
        </w:tc>
      </w:tr>
      <w:tr w:rsidR="000E1C0C" w:rsidRPr="000E1C0C" w14:paraId="1C38733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8D35D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FA8E0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478052.35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CB0F8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4214316.33</w:t>
            </w:r>
          </w:p>
        </w:tc>
      </w:tr>
      <w:tr w:rsidR="000E1C0C" w:rsidRPr="000E1C0C" w14:paraId="24F9AC7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CA93F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40648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478071.94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0129C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4214274.71</w:t>
            </w:r>
          </w:p>
        </w:tc>
      </w:tr>
      <w:tr w:rsidR="000E1C0C" w:rsidRPr="000E1C0C" w14:paraId="7AE8AEF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95B04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C32C2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478081.42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8232E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4214279.08</w:t>
            </w:r>
          </w:p>
        </w:tc>
      </w:tr>
      <w:tr w:rsidR="000E1C0C" w:rsidRPr="000E1C0C" w14:paraId="3ED545E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B8D707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C2104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478104.30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9C828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4214289.56</w:t>
            </w:r>
          </w:p>
        </w:tc>
      </w:tr>
      <w:tr w:rsidR="000E1C0C" w:rsidRPr="000E1C0C" w14:paraId="5A0AC6F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6E8C7E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48C5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478114.06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C7D38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4214294.09</w:t>
            </w:r>
          </w:p>
        </w:tc>
      </w:tr>
      <w:tr w:rsidR="000E1C0C" w:rsidRPr="000E1C0C" w14:paraId="66EC22D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A800BA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4B23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478117.01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68FD5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4214295.50</w:t>
            </w:r>
          </w:p>
        </w:tc>
      </w:tr>
      <w:tr w:rsidR="000E1C0C" w:rsidRPr="000E1C0C" w14:paraId="629877A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C008B6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F0182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478118.92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4DC4D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4214296.73</w:t>
            </w:r>
          </w:p>
        </w:tc>
      </w:tr>
      <w:tr w:rsidR="000E1C0C" w:rsidRPr="000E1C0C" w14:paraId="42DA4BB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32786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14155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478119.53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277A3F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4214297.64</w:t>
            </w:r>
          </w:p>
        </w:tc>
      </w:tr>
      <w:tr w:rsidR="000E1C0C" w:rsidRPr="000E1C0C" w14:paraId="4AC203E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B97978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19D04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478111.66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FB0BFF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4214312.75</w:t>
            </w:r>
          </w:p>
        </w:tc>
      </w:tr>
      <w:tr w:rsidR="000E1C0C" w:rsidRPr="000E1C0C" w14:paraId="7445FED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01CC19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A3A62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478110.59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CE04F1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4214313.70</w:t>
            </w:r>
          </w:p>
        </w:tc>
      </w:tr>
      <w:tr w:rsidR="000E1C0C" w:rsidRPr="000E1C0C" w14:paraId="2FB8C57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C4F4D6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5988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478110.02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AE935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4214314.03</w:t>
            </w:r>
          </w:p>
        </w:tc>
      </w:tr>
      <w:tr w:rsidR="000E1C0C" w:rsidRPr="000E1C0C" w14:paraId="3C2EB2A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E7CD64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13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3620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478109.08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5997BC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4214314.27</w:t>
            </w:r>
          </w:p>
        </w:tc>
      </w:tr>
      <w:tr w:rsidR="000E1C0C" w:rsidRPr="000E1C0C" w14:paraId="4BEE027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68861F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2354D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478107.90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7B80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4214314.39</w:t>
            </w:r>
          </w:p>
        </w:tc>
      </w:tr>
      <w:tr w:rsidR="000E1C0C" w:rsidRPr="000E1C0C" w14:paraId="5C0D88D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4E08E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5BF22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478106.35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0A8854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4214318.05</w:t>
            </w:r>
          </w:p>
        </w:tc>
      </w:tr>
      <w:tr w:rsidR="000E1C0C" w:rsidRPr="000E1C0C" w14:paraId="78233BB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48C6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04575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478110.95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696F4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4214320.43</w:t>
            </w:r>
          </w:p>
        </w:tc>
      </w:tr>
    </w:tbl>
    <w:p w14:paraId="67B42E85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7AB5D61B" w14:textId="30C098D7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ЗУ17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224E8E4C" w14:textId="77777777" w:rsidTr="003C0236">
        <w:tc>
          <w:tcPr>
            <w:tcW w:w="1397" w:type="dxa"/>
            <w:shd w:val="clear" w:color="auto" w:fill="auto"/>
            <w:vAlign w:val="center"/>
          </w:tcPr>
          <w:p w14:paraId="2CE3BD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7F23C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F66A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3580A56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AB5C7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AC028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478052.35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8DE5C1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4214316.33</w:t>
            </w:r>
          </w:p>
        </w:tc>
      </w:tr>
      <w:tr w:rsidR="000E1C0C" w:rsidRPr="000E1C0C" w14:paraId="791D4FC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356CE6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438A7F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478006.78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C90C68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4214295.88</w:t>
            </w:r>
          </w:p>
        </w:tc>
      </w:tr>
      <w:tr w:rsidR="000E1C0C" w:rsidRPr="000E1C0C" w14:paraId="3B0E9FA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489A5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8F0E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478026.43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E1E4A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4214254.38</w:t>
            </w:r>
          </w:p>
        </w:tc>
      </w:tr>
      <w:tr w:rsidR="000E1C0C" w:rsidRPr="000E1C0C" w14:paraId="5F01841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B1028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5E05E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478032.42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BA90A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4214257.24</w:t>
            </w:r>
          </w:p>
        </w:tc>
      </w:tr>
      <w:tr w:rsidR="000E1C0C" w:rsidRPr="000E1C0C" w14:paraId="19B0265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8360C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96CEA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478055.25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08281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4214267.03</w:t>
            </w:r>
          </w:p>
        </w:tc>
      </w:tr>
      <w:tr w:rsidR="000E1C0C" w:rsidRPr="000E1C0C" w14:paraId="60579C8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5BB62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B4DC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478071.94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86D2F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4214274.71</w:t>
            </w:r>
          </w:p>
        </w:tc>
      </w:tr>
    </w:tbl>
    <w:p w14:paraId="580C8B27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1C1BCDBE" w14:textId="622F9FA6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ЗУ18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5DDEBCD0" w14:textId="77777777" w:rsidTr="003C0236">
        <w:tc>
          <w:tcPr>
            <w:tcW w:w="1397" w:type="dxa"/>
            <w:shd w:val="clear" w:color="auto" w:fill="auto"/>
            <w:vAlign w:val="center"/>
          </w:tcPr>
          <w:p w14:paraId="71B0B3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E0991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D5EEE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79E3E4A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4FE66D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EBBC9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477957.90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51ECE7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4214296.70</w:t>
            </w:r>
          </w:p>
        </w:tc>
      </w:tr>
      <w:tr w:rsidR="000E1C0C" w:rsidRPr="000E1C0C" w14:paraId="6F1C7F0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6C8B03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1C1EA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477959.85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DD0676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4214292.64</w:t>
            </w:r>
          </w:p>
        </w:tc>
      </w:tr>
      <w:tr w:rsidR="000E1C0C" w:rsidRPr="000E1C0C" w14:paraId="5670452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3417BC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235FAC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477999.89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BE25F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4214310.29</w:t>
            </w:r>
          </w:p>
        </w:tc>
      </w:tr>
      <w:tr w:rsidR="000E1C0C" w:rsidRPr="000E1C0C" w14:paraId="239A47F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C1AAE8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6A57E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477997.51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60331C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4214315.04</w:t>
            </w:r>
          </w:p>
        </w:tc>
      </w:tr>
      <w:tr w:rsidR="000E1C0C" w:rsidRPr="000E1C0C" w14:paraId="4BB1B3C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0C67A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4664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477978.41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C95D8F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4214352.30</w:t>
            </w:r>
          </w:p>
        </w:tc>
      </w:tr>
      <w:tr w:rsidR="000E1C0C" w:rsidRPr="000E1C0C" w14:paraId="7C90277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B49D1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9E977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477945.25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C89C67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4214355.96</w:t>
            </w:r>
          </w:p>
        </w:tc>
      </w:tr>
      <w:tr w:rsidR="000E1C0C" w:rsidRPr="000E1C0C" w14:paraId="3C56AD3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146BE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06E5E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DADB71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4214354.44</w:t>
            </w:r>
          </w:p>
        </w:tc>
      </w:tr>
      <w:tr w:rsidR="000E1C0C" w:rsidRPr="000E1C0C" w14:paraId="14E41B8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4404DE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1F899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477932.08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91F67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4214349.06</w:t>
            </w:r>
          </w:p>
        </w:tc>
      </w:tr>
      <w:tr w:rsidR="000E1C0C" w:rsidRPr="000E1C0C" w14:paraId="038CAF2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0148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244B9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477948.44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826C9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4214317.28</w:t>
            </w:r>
          </w:p>
        </w:tc>
      </w:tr>
    </w:tbl>
    <w:p w14:paraId="2C7DB142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47274966" w14:textId="759D3EC3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ЗУ19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3FF2BD72" w14:textId="77777777" w:rsidTr="003C0236">
        <w:tc>
          <w:tcPr>
            <w:tcW w:w="1397" w:type="dxa"/>
            <w:shd w:val="clear" w:color="auto" w:fill="auto"/>
            <w:vAlign w:val="center"/>
          </w:tcPr>
          <w:p w14:paraId="4937AD2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FB46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D7194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20B38EB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E5A9E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58CBBE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478006.78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3117B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4214295.88</w:t>
            </w:r>
          </w:p>
        </w:tc>
      </w:tr>
      <w:tr w:rsidR="000E1C0C" w:rsidRPr="000E1C0C" w14:paraId="633E2AF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376CB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F5FA4F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477970.75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347C4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4214279.70</w:t>
            </w:r>
          </w:p>
        </w:tc>
      </w:tr>
      <w:tr w:rsidR="000E1C0C" w:rsidRPr="000E1C0C" w14:paraId="61B78BA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3035B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2DA8E4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477976.79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59009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4214265.48</w:t>
            </w:r>
          </w:p>
        </w:tc>
      </w:tr>
      <w:tr w:rsidR="000E1C0C" w:rsidRPr="000E1C0C" w14:paraId="2BEC34D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975DA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3C7C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477989.48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07A39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4214236.86</w:t>
            </w:r>
          </w:p>
        </w:tc>
      </w:tr>
      <w:tr w:rsidR="000E1C0C" w:rsidRPr="000E1C0C" w14:paraId="2C37375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FB4ED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086B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478003.18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08F8A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4214243.28</w:t>
            </w:r>
          </w:p>
        </w:tc>
      </w:tr>
      <w:tr w:rsidR="000E1C0C" w:rsidRPr="000E1C0C" w14:paraId="0089A99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D52F24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264A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478026.43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210FB6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4214254.38</w:t>
            </w:r>
          </w:p>
        </w:tc>
      </w:tr>
    </w:tbl>
    <w:p w14:paraId="6F95DD62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099D023B" w14:textId="17BE036B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ЗУ20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68FFAC5F" w14:textId="77777777" w:rsidTr="003C0236">
        <w:tc>
          <w:tcPr>
            <w:tcW w:w="1397" w:type="dxa"/>
            <w:shd w:val="clear" w:color="auto" w:fill="auto"/>
            <w:vAlign w:val="center"/>
          </w:tcPr>
          <w:p w14:paraId="676B4AE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A2565F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7C5C4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2A66C55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3849D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98C53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478015.68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CD31F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4214166.67</w:t>
            </w:r>
          </w:p>
        </w:tc>
      </w:tr>
      <w:tr w:rsidR="000E1C0C" w:rsidRPr="000E1C0C" w14:paraId="71A5DC6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3AE8E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A9404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478019.38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B84D32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4214168.38</w:t>
            </w:r>
          </w:p>
        </w:tc>
      </w:tr>
      <w:tr w:rsidR="000E1C0C" w:rsidRPr="000E1C0C" w14:paraId="2A657B8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30650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44D6D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478024.24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9750C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4214172.88</w:t>
            </w:r>
          </w:p>
        </w:tc>
      </w:tr>
      <w:tr w:rsidR="000E1C0C" w:rsidRPr="000E1C0C" w14:paraId="79342E6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241B6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45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DF1E4C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477991.64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3E311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4214232.51</w:t>
            </w:r>
          </w:p>
        </w:tc>
      </w:tr>
      <w:tr w:rsidR="000E1C0C" w:rsidRPr="000E1C0C" w14:paraId="253AFBC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1E610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1A60B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477977.97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8FE0C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4214226.71</w:t>
            </w:r>
          </w:p>
        </w:tc>
      </w:tr>
      <w:tr w:rsidR="000E1C0C" w:rsidRPr="000E1C0C" w14:paraId="29EE503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2DA1B0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44C6A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477970.68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A6894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4214222.84</w:t>
            </w:r>
          </w:p>
        </w:tc>
      </w:tr>
      <w:tr w:rsidR="000E1C0C" w:rsidRPr="000E1C0C" w14:paraId="4EA9D49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688813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D1BA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477965.24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1F352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4214216.58</w:t>
            </w:r>
          </w:p>
        </w:tc>
      </w:tr>
      <w:tr w:rsidR="000E1C0C" w:rsidRPr="000E1C0C" w14:paraId="2E7218E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44DF6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DF0D5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477964.96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B4704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4214216.14</w:t>
            </w:r>
          </w:p>
        </w:tc>
      </w:tr>
      <w:tr w:rsidR="000E1C0C" w:rsidRPr="000E1C0C" w14:paraId="1A2E3E3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A31E44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710596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477978.91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941BE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4214205.73</w:t>
            </w:r>
          </w:p>
        </w:tc>
      </w:tr>
      <w:tr w:rsidR="000E1C0C" w:rsidRPr="000E1C0C" w14:paraId="3D24A0B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B152D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7F74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477978.44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2B176B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4214205.09</w:t>
            </w:r>
          </w:p>
        </w:tc>
      </w:tr>
      <w:tr w:rsidR="000E1C0C" w:rsidRPr="000E1C0C" w14:paraId="73A77C2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135D8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CA3DC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477978.44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EB011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4214205.09</w:t>
            </w:r>
          </w:p>
        </w:tc>
      </w:tr>
      <w:tr w:rsidR="000E1C0C" w:rsidRPr="000E1C0C" w14:paraId="5AE47E5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B53A5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08149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477985.71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80B0C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4214198.18</w:t>
            </w:r>
          </w:p>
        </w:tc>
      </w:tr>
      <w:tr w:rsidR="000E1C0C" w:rsidRPr="000E1C0C" w14:paraId="36C49B5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AD037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0EE56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478004.38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28802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4214179.20</w:t>
            </w:r>
          </w:p>
        </w:tc>
      </w:tr>
    </w:tbl>
    <w:p w14:paraId="734690A2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2F887642" w14:textId="574AFFDC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ЗУ21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552EE6F5" w14:textId="77777777" w:rsidTr="003C0236">
        <w:tc>
          <w:tcPr>
            <w:tcW w:w="1397" w:type="dxa"/>
            <w:shd w:val="clear" w:color="auto" w:fill="auto"/>
            <w:vAlign w:val="center"/>
          </w:tcPr>
          <w:p w14:paraId="212D930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C6F21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E6DCB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3C65BCD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35F2D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556FD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477989.48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540A77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4214236.86</w:t>
            </w:r>
          </w:p>
        </w:tc>
      </w:tr>
      <w:tr w:rsidR="000E1C0C" w:rsidRPr="000E1C0C" w14:paraId="51A4E5B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609CB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0DABAE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477976.79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240F9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4214265.48</w:t>
            </w:r>
          </w:p>
        </w:tc>
      </w:tr>
      <w:tr w:rsidR="000E1C0C" w:rsidRPr="000E1C0C" w14:paraId="5A50B34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0E06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B16BF9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477972.29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2C0678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4214263.32</w:t>
            </w:r>
          </w:p>
        </w:tc>
      </w:tr>
      <w:tr w:rsidR="000E1C0C" w:rsidRPr="000E1C0C" w14:paraId="230E138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4FABA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C370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477972.62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1B3A00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4214262.51</w:t>
            </w:r>
          </w:p>
        </w:tc>
      </w:tr>
      <w:tr w:rsidR="000E1C0C" w:rsidRPr="000E1C0C" w14:paraId="02AA65E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E1089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74CA7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477971.94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A8886D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4214262.21</w:t>
            </w:r>
          </w:p>
        </w:tc>
      </w:tr>
      <w:tr w:rsidR="000E1C0C" w:rsidRPr="000E1C0C" w14:paraId="1D7E4BE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E147A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9E1F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477972.22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733137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4214261.60</w:t>
            </w:r>
          </w:p>
        </w:tc>
      </w:tr>
      <w:tr w:rsidR="000E1C0C" w:rsidRPr="000E1C0C" w14:paraId="7C4D321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132423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242B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477950.77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69C11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4214252.11</w:t>
            </w:r>
          </w:p>
        </w:tc>
      </w:tr>
      <w:tr w:rsidR="000E1C0C" w:rsidRPr="000E1C0C" w14:paraId="6C47A9E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8875E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C3937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477950.55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A03510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4214252.63</w:t>
            </w:r>
          </w:p>
        </w:tc>
      </w:tr>
      <w:tr w:rsidR="000E1C0C" w:rsidRPr="000E1C0C" w14:paraId="4E908D2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44D8C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E229A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477940.47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07E0B9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4214248.11</w:t>
            </w:r>
          </w:p>
        </w:tc>
      </w:tr>
      <w:tr w:rsidR="000E1C0C" w:rsidRPr="000E1C0C" w14:paraId="6A41D77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A8317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23A09B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477944.13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79355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4214240.47</w:t>
            </w:r>
          </w:p>
        </w:tc>
      </w:tr>
      <w:tr w:rsidR="000E1C0C" w:rsidRPr="000E1C0C" w14:paraId="1B1C4E2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AF312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2AA2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477945.48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0A092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4214238.60</w:t>
            </w:r>
          </w:p>
        </w:tc>
      </w:tr>
      <w:tr w:rsidR="000E1C0C" w:rsidRPr="000E1C0C" w14:paraId="0D70F4B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7EE3F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A0120B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477959.06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85199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4214228.84</w:t>
            </w:r>
          </w:p>
        </w:tc>
      </w:tr>
      <w:tr w:rsidR="000E1C0C" w:rsidRPr="000E1C0C" w14:paraId="07AA5AD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16890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6A59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477965.32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F0A3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4214227.35</w:t>
            </w:r>
          </w:p>
        </w:tc>
      </w:tr>
      <w:tr w:rsidR="000E1C0C" w:rsidRPr="000E1C0C" w14:paraId="42BA4AF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D6CDA0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3F443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477971.11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CD42C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4214228.10</w:t>
            </w:r>
          </w:p>
        </w:tc>
      </w:tr>
      <w:tr w:rsidR="000E1C0C" w:rsidRPr="000E1C0C" w14:paraId="18BC97B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FD9A9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C3A764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477978.18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9D8AE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4214231.56</w:t>
            </w:r>
          </w:p>
        </w:tc>
      </w:tr>
    </w:tbl>
    <w:p w14:paraId="249717B0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16150F7D" w14:textId="5C578506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ЗУ22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01B446D4" w14:textId="77777777" w:rsidTr="003C0236">
        <w:tc>
          <w:tcPr>
            <w:tcW w:w="1397" w:type="dxa"/>
            <w:shd w:val="clear" w:color="auto" w:fill="auto"/>
            <w:vAlign w:val="center"/>
          </w:tcPr>
          <w:p w14:paraId="40FFF73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BCCE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44261F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0608BD6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C0DD22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4544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477959.85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618A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4214292.64</w:t>
            </w:r>
          </w:p>
        </w:tc>
      </w:tr>
      <w:tr w:rsidR="000E1C0C" w:rsidRPr="000E1C0C" w14:paraId="1B3F25D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8572D0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663A4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477957.90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3D5C6F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4214296.70</w:t>
            </w:r>
          </w:p>
        </w:tc>
      </w:tr>
      <w:tr w:rsidR="000E1C0C" w:rsidRPr="000E1C0C" w14:paraId="40D5FE8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09C35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CB9AC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477948.44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4FCC9C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4214317.28</w:t>
            </w:r>
          </w:p>
        </w:tc>
      </w:tr>
      <w:tr w:rsidR="000E1C0C" w:rsidRPr="000E1C0C" w14:paraId="2D59655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C92916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E203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477931.39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2B1E2D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4214309.72</w:t>
            </w:r>
          </w:p>
        </w:tc>
      </w:tr>
      <w:tr w:rsidR="000E1C0C" w:rsidRPr="000E1C0C" w14:paraId="1AF6464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992B7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CA0B44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477940.88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C307B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4214288.84</w:t>
            </w:r>
          </w:p>
        </w:tc>
      </w:tr>
      <w:tr w:rsidR="000E1C0C" w:rsidRPr="000E1C0C" w14:paraId="22AFF55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4F228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0388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477942.43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9A3A0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4214285.51</w:t>
            </w:r>
          </w:p>
        </w:tc>
      </w:tr>
    </w:tbl>
    <w:p w14:paraId="308D169F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5364785A" w14:textId="7B135ABE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ЗУ23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7948602A" w14:textId="77777777" w:rsidTr="003C0236">
        <w:tc>
          <w:tcPr>
            <w:tcW w:w="1397" w:type="dxa"/>
            <w:shd w:val="clear" w:color="auto" w:fill="auto"/>
            <w:vAlign w:val="center"/>
          </w:tcPr>
          <w:p w14:paraId="5069FBC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CED988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20232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3E93950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89E13D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36CA8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477919.80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A807E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4214340.72</w:t>
            </w:r>
          </w:p>
        </w:tc>
      </w:tr>
      <w:tr w:rsidR="000E1C0C" w:rsidRPr="000E1C0C" w14:paraId="0309615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C942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A1485B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477921.31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05AB61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4214337.37</w:t>
            </w:r>
          </w:p>
        </w:tc>
      </w:tr>
      <w:tr w:rsidR="000E1C0C" w:rsidRPr="000E1C0C" w14:paraId="73B626C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9E6E75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A45038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477931.89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4A5B24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4214313.92</w:t>
            </w:r>
          </w:p>
        </w:tc>
      </w:tr>
      <w:tr w:rsidR="000E1C0C" w:rsidRPr="000E1C0C" w14:paraId="0702D54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DF9EB2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BFB2D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477922.28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03D34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4214311.62</w:t>
            </w:r>
          </w:p>
        </w:tc>
      </w:tr>
      <w:tr w:rsidR="000E1C0C" w:rsidRPr="000E1C0C" w14:paraId="786C9F3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2BCD6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1822C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477933.55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9ECB1C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4214291.24</w:t>
            </w:r>
          </w:p>
        </w:tc>
      </w:tr>
      <w:tr w:rsidR="000E1C0C" w:rsidRPr="000E1C0C" w14:paraId="79668A6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A24FA3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9FE5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477923.09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C4475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4214285.41</w:t>
            </w:r>
          </w:p>
        </w:tc>
      </w:tr>
      <w:tr w:rsidR="000E1C0C" w:rsidRPr="000E1C0C" w14:paraId="45E543A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DD7DBE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1CAC3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477925.15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006F4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4214281.71</w:t>
            </w:r>
          </w:p>
        </w:tc>
      </w:tr>
      <w:tr w:rsidR="000E1C0C" w:rsidRPr="000E1C0C" w14:paraId="2F36E92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76116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2BBC00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477870.68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C2976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4214256.15</w:t>
            </w:r>
          </w:p>
        </w:tc>
      </w:tr>
      <w:tr w:rsidR="000E1C0C" w:rsidRPr="000E1C0C" w14:paraId="4777B07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89ACF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61E62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477942.43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C750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4214285.51</w:t>
            </w:r>
          </w:p>
        </w:tc>
      </w:tr>
      <w:tr w:rsidR="000E1C0C" w:rsidRPr="000E1C0C" w14:paraId="28F2037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5B8C8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00F8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477940.88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95690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4214288.84</w:t>
            </w:r>
          </w:p>
        </w:tc>
      </w:tr>
      <w:tr w:rsidR="000E1C0C" w:rsidRPr="000E1C0C" w14:paraId="184041B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7B05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59A7E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477931.39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2E2F7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4214309.72</w:t>
            </w:r>
          </w:p>
        </w:tc>
      </w:tr>
      <w:tr w:rsidR="000E1C0C" w:rsidRPr="000E1C0C" w14:paraId="1BBB698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42664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FE753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477948.44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88043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4214317.28</w:t>
            </w:r>
          </w:p>
        </w:tc>
      </w:tr>
      <w:tr w:rsidR="000E1C0C" w:rsidRPr="000E1C0C" w14:paraId="5EBCF5C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FCBB52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4F2A9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477932.08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C694D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4214349.06</w:t>
            </w:r>
          </w:p>
        </w:tc>
      </w:tr>
      <w:tr w:rsidR="000E1C0C" w:rsidRPr="000E1C0C" w14:paraId="0182A70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22DFD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66F8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477927.57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E49D52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4214346.69</w:t>
            </w:r>
          </w:p>
        </w:tc>
      </w:tr>
      <w:tr w:rsidR="000E1C0C" w:rsidRPr="000E1C0C" w14:paraId="5C9992C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C4EDF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8EAE70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477925.93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ACC1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4214345.82</w:t>
            </w:r>
          </w:p>
        </w:tc>
      </w:tr>
    </w:tbl>
    <w:p w14:paraId="1292F670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0AA157FB" w14:textId="515DB26E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ЗУ24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6929DB7C" w14:textId="77777777" w:rsidTr="003C0236">
        <w:tc>
          <w:tcPr>
            <w:tcW w:w="1397" w:type="dxa"/>
            <w:shd w:val="clear" w:color="auto" w:fill="auto"/>
            <w:vAlign w:val="center"/>
          </w:tcPr>
          <w:p w14:paraId="6AB8F0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F61B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386103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366EEB1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5D6106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3FBF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477870.68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896A6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4214256.15</w:t>
            </w:r>
          </w:p>
        </w:tc>
      </w:tr>
      <w:tr w:rsidR="000E1C0C" w:rsidRPr="000E1C0C" w14:paraId="0FB30CF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83EC4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0729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477864.08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CC514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4214267.98</w:t>
            </w:r>
          </w:p>
        </w:tc>
      </w:tr>
      <w:tr w:rsidR="000E1C0C" w:rsidRPr="000E1C0C" w14:paraId="38C114C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30537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1F8B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477883.45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749E41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4214278.79</w:t>
            </w:r>
          </w:p>
        </w:tc>
      </w:tr>
      <w:tr w:rsidR="000E1C0C" w:rsidRPr="000E1C0C" w14:paraId="141CA9E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24649B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D86D94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477878.68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94982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4214287.33</w:t>
            </w:r>
          </w:p>
        </w:tc>
      </w:tr>
      <w:tr w:rsidR="000E1C0C" w:rsidRPr="000E1C0C" w14:paraId="1D29703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AAF89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4DA52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477902.40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CC56E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4214300.44</w:t>
            </w:r>
          </w:p>
        </w:tc>
      </w:tr>
      <w:tr w:rsidR="000E1C0C" w:rsidRPr="000E1C0C" w14:paraId="28F9DD9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9C1A4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4C50C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477899.88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6759C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4214306.25</w:t>
            </w:r>
          </w:p>
        </w:tc>
      </w:tr>
      <w:tr w:rsidR="000E1C0C" w:rsidRPr="000E1C0C" w14:paraId="39E43E4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4B786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BE64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477855.05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2022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4214295.51</w:t>
            </w:r>
          </w:p>
        </w:tc>
      </w:tr>
      <w:tr w:rsidR="000E1C0C" w:rsidRPr="000E1C0C" w14:paraId="1CD4C9B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4363D4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FD8AC1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477849.00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4E16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4214309.68</w:t>
            </w:r>
          </w:p>
        </w:tc>
      </w:tr>
      <w:tr w:rsidR="000E1C0C" w:rsidRPr="000E1C0C" w14:paraId="1A93E99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A4A66B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35345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477816.25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C8C39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4214294.79</w:t>
            </w:r>
          </w:p>
        </w:tc>
      </w:tr>
      <w:tr w:rsidR="000E1C0C" w:rsidRPr="000E1C0C" w14:paraId="3A0DF31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7741E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CCFFCA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477812.67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21CE8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4214286.54</w:t>
            </w:r>
          </w:p>
        </w:tc>
      </w:tr>
      <w:tr w:rsidR="000E1C0C" w:rsidRPr="000E1C0C" w14:paraId="4F0CFFF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432BFF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9FB83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477808.56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0ECFF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4214277.24</w:t>
            </w:r>
          </w:p>
        </w:tc>
      </w:tr>
      <w:tr w:rsidR="000E1C0C" w:rsidRPr="000E1C0C" w14:paraId="6D46D07B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0C5036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12010E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477826.63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357E9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4214270.22</w:t>
            </w:r>
          </w:p>
        </w:tc>
      </w:tr>
    </w:tbl>
    <w:p w14:paraId="02AA29DA" w14:textId="77777777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lang w:eastAsia="zh-CN"/>
        </w:rPr>
      </w:pPr>
    </w:p>
    <w:p w14:paraId="50B8E629" w14:textId="13B7865C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lang w:eastAsia="zh-CN"/>
        </w:rPr>
      </w:pPr>
      <w:r w:rsidRPr="008176B5">
        <w:rPr>
          <w:rFonts w:ascii="Times New Roman" w:eastAsia="Calibri" w:hAnsi="Times New Roman" w:cs="Calibri"/>
          <w:b/>
          <w:lang w:eastAsia="zh-CN"/>
        </w:rPr>
        <w:t>Условный номер земельного участка ЗУ25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03C06B76" w14:textId="77777777" w:rsidTr="003C0236">
        <w:tc>
          <w:tcPr>
            <w:tcW w:w="1397" w:type="dxa"/>
            <w:shd w:val="clear" w:color="auto" w:fill="auto"/>
            <w:vAlign w:val="center"/>
          </w:tcPr>
          <w:p w14:paraId="606286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EDDA4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7EB95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46AD0CD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7E739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91EC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478048.86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524FA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4214374.40</w:t>
            </w:r>
          </w:p>
        </w:tc>
      </w:tr>
      <w:tr w:rsidR="000E1C0C" w:rsidRPr="000E1C0C" w14:paraId="0C9517C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7D1E26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E85F6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478083.60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2A059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4214391.61</w:t>
            </w:r>
          </w:p>
        </w:tc>
      </w:tr>
      <w:tr w:rsidR="000E1C0C" w:rsidRPr="000E1C0C" w14:paraId="6BB5C1D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EBDF6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8A091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478089.80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30D99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4214394.39</w:t>
            </w:r>
          </w:p>
        </w:tc>
      </w:tr>
      <w:tr w:rsidR="000E1C0C" w:rsidRPr="000E1C0C" w14:paraId="37495C7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6DA5C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226FC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478118.18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CB217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4214461.32</w:t>
            </w:r>
          </w:p>
        </w:tc>
      </w:tr>
      <w:tr w:rsidR="000E1C0C" w:rsidRPr="000E1C0C" w14:paraId="6322891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46CEE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1F4C0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478091.95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59A7F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4214518.10</w:t>
            </w:r>
          </w:p>
        </w:tc>
      </w:tr>
      <w:tr w:rsidR="000E1C0C" w:rsidRPr="000E1C0C" w14:paraId="6570FD1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F209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66829E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478075.46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1C302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4214517.19</w:t>
            </w:r>
          </w:p>
        </w:tc>
      </w:tr>
      <w:tr w:rsidR="000E1C0C" w:rsidRPr="000E1C0C" w14:paraId="34EACB4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AAA7E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BA32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478033.54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739868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4214509.50</w:t>
            </w:r>
          </w:p>
        </w:tc>
      </w:tr>
      <w:tr w:rsidR="000E1C0C" w:rsidRPr="000E1C0C" w14:paraId="2C04908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E851B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374BE1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477992.82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0ACB0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4214509.50</w:t>
            </w:r>
          </w:p>
        </w:tc>
      </w:tr>
      <w:tr w:rsidR="000E1C0C" w:rsidRPr="000E1C0C" w14:paraId="14A0DE1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6299DD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598A17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477979.21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B77F93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4214510.21</w:t>
            </w:r>
          </w:p>
        </w:tc>
      </w:tr>
      <w:tr w:rsidR="000E1C0C" w:rsidRPr="000E1C0C" w14:paraId="5B064F3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A75F9A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AF6F3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477905.37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ED9F7D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4214504.33</w:t>
            </w:r>
          </w:p>
        </w:tc>
      </w:tr>
      <w:tr w:rsidR="000E1C0C" w:rsidRPr="000E1C0C" w14:paraId="135CFCF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C1AF0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9070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477905.44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0421C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4214503.98</w:t>
            </w:r>
          </w:p>
        </w:tc>
      </w:tr>
      <w:tr w:rsidR="000E1C0C" w:rsidRPr="000E1C0C" w14:paraId="1ECBDB0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160E7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97F87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477914.72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A2454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4214495.80</w:t>
            </w:r>
          </w:p>
        </w:tc>
      </w:tr>
      <w:tr w:rsidR="000E1C0C" w:rsidRPr="000E1C0C" w14:paraId="4915E80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D9F159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0BADC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477920.39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A166B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4214490.97</w:t>
            </w:r>
          </w:p>
        </w:tc>
      </w:tr>
      <w:tr w:rsidR="000E1C0C" w:rsidRPr="000E1C0C" w14:paraId="28ABDA7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8733C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7EF1E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477927.89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B6FBCD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4214484.31</w:t>
            </w:r>
          </w:p>
        </w:tc>
      </w:tr>
      <w:tr w:rsidR="000E1C0C" w:rsidRPr="000E1C0C" w14:paraId="2574EAA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3E821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B5C0B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477935.39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53C4D7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4214477.66</w:t>
            </w:r>
          </w:p>
        </w:tc>
      </w:tr>
      <w:tr w:rsidR="000E1C0C" w:rsidRPr="000E1C0C" w14:paraId="63FCAA6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15BF93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07585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79B18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4214471.01</w:t>
            </w:r>
          </w:p>
        </w:tc>
      </w:tr>
      <w:tr w:rsidR="000E1C0C" w:rsidRPr="000E1C0C" w14:paraId="211969C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F231D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12F5B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477950.39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0CF05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4214464.35</w:t>
            </w:r>
          </w:p>
        </w:tc>
      </w:tr>
      <w:tr w:rsidR="000E1C0C" w:rsidRPr="000E1C0C" w14:paraId="00544E7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6FAFB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59E12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477961.29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C3BE1D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4214454.78</w:t>
            </w:r>
          </w:p>
        </w:tc>
      </w:tr>
      <w:tr w:rsidR="000E1C0C" w:rsidRPr="000E1C0C" w14:paraId="37C3657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D534F7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01CB4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477999.96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8509D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4214472.66</w:t>
            </w:r>
          </w:p>
        </w:tc>
      </w:tr>
      <w:tr w:rsidR="000E1C0C" w:rsidRPr="000E1C0C" w14:paraId="5FD014B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E1880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D128B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478043.26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86073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4214381.58</w:t>
            </w:r>
          </w:p>
        </w:tc>
      </w:tr>
    </w:tbl>
    <w:p w14:paraId="7C2BC4CA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4CB75F76" w14:textId="2393E7AE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ЗУ26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6EB20293" w14:textId="77777777" w:rsidTr="003C0236">
        <w:tc>
          <w:tcPr>
            <w:tcW w:w="1397" w:type="dxa"/>
            <w:shd w:val="clear" w:color="auto" w:fill="auto"/>
            <w:vAlign w:val="center"/>
          </w:tcPr>
          <w:p w14:paraId="31D607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AE817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4E5CB3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7BAB519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19BC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109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C5ED20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477896.91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CAD33D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4214503.47</w:t>
            </w:r>
          </w:p>
        </w:tc>
      </w:tr>
      <w:tr w:rsidR="000E1C0C" w:rsidRPr="000E1C0C" w14:paraId="2A0D2B2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6650E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DFA7F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477815.57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DFEFB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4214495.25</w:t>
            </w:r>
          </w:p>
        </w:tc>
      </w:tr>
      <w:tr w:rsidR="000E1C0C" w:rsidRPr="000E1C0C" w14:paraId="5C36B5A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63C48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1C2136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477706.48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D6F26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4214489.20</w:t>
            </w:r>
          </w:p>
        </w:tc>
      </w:tr>
      <w:tr w:rsidR="000E1C0C" w:rsidRPr="000E1C0C" w14:paraId="58A8521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9E4E0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C81A37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477674.88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469C4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4214484.25</w:t>
            </w:r>
          </w:p>
        </w:tc>
      </w:tr>
      <w:tr w:rsidR="000E1C0C" w:rsidRPr="000E1C0C" w14:paraId="500E63C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C62FA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C28442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477664.09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FCBFF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4214480.87</w:t>
            </w:r>
          </w:p>
        </w:tc>
      </w:tr>
      <w:tr w:rsidR="000E1C0C" w:rsidRPr="000E1C0C" w14:paraId="0439977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3176AB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466C8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477654.49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626A9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4214472.31</w:t>
            </w:r>
          </w:p>
        </w:tc>
      </w:tr>
      <w:tr w:rsidR="000E1C0C" w:rsidRPr="000E1C0C" w14:paraId="4542885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0735A7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46232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477659.96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62E32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4214467.68</w:t>
            </w:r>
          </w:p>
        </w:tc>
      </w:tr>
      <w:tr w:rsidR="000E1C0C" w:rsidRPr="000E1C0C" w14:paraId="20FE027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475623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645FEC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477661.53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64BB22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4214449.64</w:t>
            </w:r>
          </w:p>
        </w:tc>
      </w:tr>
      <w:tr w:rsidR="000E1C0C" w:rsidRPr="000E1C0C" w14:paraId="2774E47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BB184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445F9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477662.50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B72355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4214440.94</w:t>
            </w:r>
          </w:p>
        </w:tc>
      </w:tr>
      <w:tr w:rsidR="000E1C0C" w:rsidRPr="000E1C0C" w14:paraId="535278A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A6D298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8DF15C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477644.71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5274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4214428.01</w:t>
            </w:r>
          </w:p>
        </w:tc>
      </w:tr>
      <w:tr w:rsidR="000E1C0C" w:rsidRPr="000E1C0C" w14:paraId="3147920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DEB38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E13EE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477629.54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33848A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4214417.50</w:t>
            </w:r>
          </w:p>
        </w:tc>
      </w:tr>
      <w:tr w:rsidR="000E1C0C" w:rsidRPr="000E1C0C" w14:paraId="697D7C7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1BAA1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FCD3F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477621.96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015A5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4214421.90</w:t>
            </w:r>
          </w:p>
        </w:tc>
      </w:tr>
      <w:tr w:rsidR="000E1C0C" w:rsidRPr="000E1C0C" w14:paraId="71009FD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1C1A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28C8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477677.09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2AA0EA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4214345.31</w:t>
            </w:r>
          </w:p>
        </w:tc>
      </w:tr>
      <w:tr w:rsidR="000E1C0C" w:rsidRPr="000E1C0C" w14:paraId="7FE4E8C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FFFE08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6557F8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477680.66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90A016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4214341.95</w:t>
            </w:r>
          </w:p>
        </w:tc>
      </w:tr>
      <w:tr w:rsidR="000E1C0C" w:rsidRPr="000E1C0C" w14:paraId="7C9C7C0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BC390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8971F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477686.14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8A9FE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4214334.60</w:t>
            </w:r>
          </w:p>
        </w:tc>
      </w:tr>
      <w:tr w:rsidR="000E1C0C" w:rsidRPr="000E1C0C" w14:paraId="0C77A0B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A4F0D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5C31C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477689.40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92C88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4214331.60</w:t>
            </w:r>
          </w:p>
        </w:tc>
      </w:tr>
      <w:tr w:rsidR="000E1C0C" w:rsidRPr="000E1C0C" w14:paraId="1B5126D6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45D52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B42AA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477703.33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7A54B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4214317.51</w:t>
            </w:r>
          </w:p>
        </w:tc>
      </w:tr>
      <w:tr w:rsidR="000E1C0C" w:rsidRPr="000E1C0C" w14:paraId="52DEEBF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34BB0E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9CDE9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477705.60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B8F48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4214316.46</w:t>
            </w:r>
          </w:p>
        </w:tc>
      </w:tr>
      <w:tr w:rsidR="000E1C0C" w:rsidRPr="000E1C0C" w14:paraId="71D1068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D102D8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AFDE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477724.53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0325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4214307.68</w:t>
            </w:r>
          </w:p>
        </w:tc>
      </w:tr>
      <w:tr w:rsidR="000E1C0C" w:rsidRPr="000E1C0C" w14:paraId="69FF151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AF51E1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8916F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477808.56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E6D16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4214277.24</w:t>
            </w:r>
          </w:p>
        </w:tc>
      </w:tr>
      <w:tr w:rsidR="000E1C0C" w:rsidRPr="000E1C0C" w14:paraId="24489FD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9D82A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129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4F5B8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477812.67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1A28EB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4214286.54</w:t>
            </w:r>
          </w:p>
        </w:tc>
      </w:tr>
      <w:tr w:rsidR="000E1C0C" w:rsidRPr="000E1C0C" w14:paraId="7DA4950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12829B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D5E1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477816.25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42940B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4214294.79</w:t>
            </w:r>
          </w:p>
        </w:tc>
      </w:tr>
      <w:tr w:rsidR="000E1C0C" w:rsidRPr="000E1C0C" w14:paraId="78A2ADB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DF5301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2439F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477849.00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5D12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4214309.68</w:t>
            </w:r>
          </w:p>
        </w:tc>
      </w:tr>
      <w:tr w:rsidR="000E1C0C" w:rsidRPr="000E1C0C" w14:paraId="01A3DEA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3F060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7C5934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477919.80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1AF6A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4214340.72</w:t>
            </w:r>
          </w:p>
        </w:tc>
      </w:tr>
      <w:tr w:rsidR="000E1C0C" w:rsidRPr="000E1C0C" w14:paraId="51CFF22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6A281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358294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477925.93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83419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4214345.82</w:t>
            </w:r>
          </w:p>
        </w:tc>
      </w:tr>
      <w:tr w:rsidR="000E1C0C" w:rsidRPr="000E1C0C" w14:paraId="3D6B93DE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189CE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ECB62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477927.57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9CE7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4214346.69</w:t>
            </w:r>
          </w:p>
        </w:tc>
      </w:tr>
      <w:tr w:rsidR="000E1C0C" w:rsidRPr="000E1C0C" w14:paraId="11C0ADF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31473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9A3D6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2318B7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4214354.44</w:t>
            </w:r>
          </w:p>
        </w:tc>
      </w:tr>
      <w:tr w:rsidR="000E1C0C" w:rsidRPr="000E1C0C" w14:paraId="1E7F3C4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7DEFD7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0AE165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477945.25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19CFC1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4214355.96</w:t>
            </w:r>
          </w:p>
        </w:tc>
      </w:tr>
      <w:tr w:rsidR="000E1C0C" w:rsidRPr="000E1C0C" w14:paraId="647936A3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237F4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7BD6F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477935.07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9718E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4214364.78</w:t>
            </w:r>
          </w:p>
        </w:tc>
      </w:tr>
      <w:tr w:rsidR="000E1C0C" w:rsidRPr="000E1C0C" w14:paraId="2715EA9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931F2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43C3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477919.95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B7AA8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4214378.94</w:t>
            </w:r>
          </w:p>
        </w:tc>
      </w:tr>
      <w:tr w:rsidR="000E1C0C" w:rsidRPr="000E1C0C" w14:paraId="1F1AED41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D56B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139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93E7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477912.72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12763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4214385.72</w:t>
            </w:r>
          </w:p>
        </w:tc>
      </w:tr>
      <w:tr w:rsidR="000E1C0C" w:rsidRPr="000E1C0C" w14:paraId="0A17AD6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0C98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9480C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477888.49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C2532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4214409.72</w:t>
            </w:r>
          </w:p>
        </w:tc>
      </w:tr>
      <w:tr w:rsidR="000E1C0C" w:rsidRPr="000E1C0C" w14:paraId="48F5A560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96382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81642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477941.84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3EBD2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4214445.43</w:t>
            </w:r>
          </w:p>
        </w:tc>
      </w:tr>
      <w:tr w:rsidR="000E1C0C" w:rsidRPr="000E1C0C" w14:paraId="17CF2D3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2D629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D095E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477945.44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6D36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4214447.85</w:t>
            </w:r>
          </w:p>
        </w:tc>
      </w:tr>
      <w:tr w:rsidR="000E1C0C" w:rsidRPr="000E1C0C" w14:paraId="52CF039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206D42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B068E7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477940.72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594A6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4214452.16</w:t>
            </w:r>
          </w:p>
        </w:tc>
      </w:tr>
      <w:tr w:rsidR="000E1C0C" w:rsidRPr="000E1C0C" w14:paraId="4A5F12D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AC8EB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0829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477941.55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93827E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4214453.31</w:t>
            </w:r>
          </w:p>
        </w:tc>
      </w:tr>
      <w:tr w:rsidR="000E1C0C" w:rsidRPr="000E1C0C" w14:paraId="7F34213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C61D69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071F9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F7323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4214454.50</w:t>
            </w:r>
          </w:p>
        </w:tc>
      </w:tr>
      <w:tr w:rsidR="000E1C0C" w:rsidRPr="000E1C0C" w14:paraId="1CBC791A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DEC0B7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38164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477942.77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5F17F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4214455.81</w:t>
            </w:r>
          </w:p>
        </w:tc>
      </w:tr>
      <w:tr w:rsidR="000E1C0C" w:rsidRPr="000E1C0C" w14:paraId="4D4E1FA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57E9F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5A9AAC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477943.06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909F0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4214457.20</w:t>
            </w:r>
          </w:p>
        </w:tc>
      </w:tr>
      <w:tr w:rsidR="000E1C0C" w:rsidRPr="000E1C0C" w14:paraId="42235528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920C7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A082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477943.18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DAA87A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4214458.84</w:t>
            </w:r>
          </w:p>
        </w:tc>
      </w:tr>
      <w:tr w:rsidR="000E1C0C" w:rsidRPr="000E1C0C" w14:paraId="12066852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086B59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149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F289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477943.14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5978C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4214460.03</w:t>
            </w:r>
          </w:p>
        </w:tc>
      </w:tr>
      <w:tr w:rsidR="000E1C0C" w:rsidRPr="000E1C0C" w14:paraId="15A1ED0C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ADCCD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3D044A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477942.81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7E5CA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4214461.38</w:t>
            </w:r>
          </w:p>
        </w:tc>
      </w:tr>
      <w:tr w:rsidR="000E1C0C" w:rsidRPr="000E1C0C" w14:paraId="21E766E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00F9F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25E50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477942.32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73B1D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4214462.69</w:t>
            </w:r>
          </w:p>
        </w:tc>
      </w:tr>
      <w:tr w:rsidR="000E1C0C" w:rsidRPr="000E1C0C" w14:paraId="509FCCD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564917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E2DC7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477941.79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3AB78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4214463.72</w:t>
            </w:r>
          </w:p>
        </w:tc>
      </w:tr>
      <w:tr w:rsidR="000E1C0C" w:rsidRPr="000E1C0C" w14:paraId="5975D2C5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D83799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DBF2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477941.24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E709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4214464.49</w:t>
            </w:r>
          </w:p>
        </w:tc>
      </w:tr>
      <w:tr w:rsidR="000E1C0C" w:rsidRPr="000E1C0C" w14:paraId="69CF4DE9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823B6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1AF5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477938.62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E5A50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4214466.82</w:t>
            </w:r>
          </w:p>
        </w:tc>
      </w:tr>
      <w:tr w:rsidR="000E1C0C" w:rsidRPr="000E1C0C" w14:paraId="3D6453F7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0ECD6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8FF63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477931.12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8A282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4214473.47</w:t>
            </w:r>
          </w:p>
        </w:tc>
      </w:tr>
      <w:tr w:rsidR="000E1C0C" w:rsidRPr="000E1C0C" w14:paraId="56A6A66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CF5EE6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1C74CF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477923.62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5E17D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4214480.12</w:t>
            </w:r>
          </w:p>
        </w:tc>
      </w:tr>
      <w:tr w:rsidR="000E1C0C" w:rsidRPr="000E1C0C" w14:paraId="7667AA24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24BC2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F780BD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477916.12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6BEC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4214486.78</w:t>
            </w:r>
          </w:p>
        </w:tc>
      </w:tr>
      <w:tr w:rsidR="000E1C0C" w:rsidRPr="000E1C0C" w14:paraId="68B1AD6D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1F720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96D3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477910.45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535B6C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4214491.61</w:t>
            </w:r>
          </w:p>
        </w:tc>
      </w:tr>
      <w:tr w:rsidR="000E1C0C" w:rsidRPr="000E1C0C" w14:paraId="61FE238F" w14:textId="77777777" w:rsidTr="003C0236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357240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159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10EC2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477901.17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E4ED99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4214499.79</w:t>
            </w:r>
          </w:p>
        </w:tc>
      </w:tr>
    </w:tbl>
    <w:p w14:paraId="53641500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6DA71DA8" w14:textId="53508751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ЗУ27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0BD5076C" w14:textId="77777777" w:rsidTr="000F5581">
        <w:tc>
          <w:tcPr>
            <w:tcW w:w="1397" w:type="dxa"/>
            <w:shd w:val="clear" w:color="auto" w:fill="auto"/>
            <w:vAlign w:val="center"/>
          </w:tcPr>
          <w:p w14:paraId="3F29A7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C16269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8D2D8D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00F0C67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68A7B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BEF8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477608.55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E4A3C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4214439.80</w:t>
            </w:r>
          </w:p>
        </w:tc>
      </w:tr>
      <w:tr w:rsidR="000E1C0C" w:rsidRPr="000E1C0C" w14:paraId="0BBE8E3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FFB1B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F4B73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477638.85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CA1F19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4214463.14</w:t>
            </w:r>
          </w:p>
        </w:tc>
      </w:tr>
      <w:tr w:rsidR="000E1C0C" w:rsidRPr="000E1C0C" w14:paraId="2497505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861C1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3D7B5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477640.23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6B2CE0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4214461.30</w:t>
            </w:r>
          </w:p>
        </w:tc>
      </w:tr>
      <w:tr w:rsidR="000E1C0C" w:rsidRPr="000E1C0C" w14:paraId="354D127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BF2EDD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19BBD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477643.72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ED039F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4214463.35</w:t>
            </w:r>
          </w:p>
        </w:tc>
      </w:tr>
      <w:tr w:rsidR="000E1C0C" w:rsidRPr="000E1C0C" w14:paraId="708CC8C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8CA7FF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114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B9B7E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477654.49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75EF2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4214472.31</w:t>
            </w:r>
          </w:p>
        </w:tc>
      </w:tr>
      <w:tr w:rsidR="000E1C0C" w:rsidRPr="000E1C0C" w14:paraId="1356D50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3FEFF7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113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89B40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477664.09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6FC2CF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4214480.87</w:t>
            </w:r>
          </w:p>
        </w:tc>
      </w:tr>
      <w:tr w:rsidR="000E1C0C" w:rsidRPr="000E1C0C" w14:paraId="03BC073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53755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DF53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477652.97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095F3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4214475.94</w:t>
            </w:r>
          </w:p>
        </w:tc>
      </w:tr>
      <w:tr w:rsidR="000E1C0C" w:rsidRPr="000E1C0C" w14:paraId="3A324AC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F6EB32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4DCEDD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477615.38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A9DFE5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4214451.78</w:t>
            </w:r>
          </w:p>
        </w:tc>
      </w:tr>
      <w:tr w:rsidR="000E1C0C" w:rsidRPr="000E1C0C" w14:paraId="5DC1B61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66ACC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A31EE5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477605.28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891003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4214444.18</w:t>
            </w:r>
          </w:p>
        </w:tc>
      </w:tr>
    </w:tbl>
    <w:p w14:paraId="62F78FAD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6B744D99" w14:textId="41869464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ЗУ28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5BA7D64F" w14:textId="77777777" w:rsidTr="000F5581">
        <w:tc>
          <w:tcPr>
            <w:tcW w:w="1397" w:type="dxa"/>
            <w:shd w:val="clear" w:color="auto" w:fill="auto"/>
            <w:vAlign w:val="center"/>
          </w:tcPr>
          <w:p w14:paraId="67D1E95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AF13A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35915D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2D09DA7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0D582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FDF3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477605.28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E6AAA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4214444.18</w:t>
            </w:r>
          </w:p>
        </w:tc>
      </w:tr>
      <w:tr w:rsidR="000E1C0C" w:rsidRPr="000E1C0C" w14:paraId="00EB0F1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E0DB2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E946AC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477589.43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D15D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4214432.26</w:t>
            </w:r>
          </w:p>
        </w:tc>
      </w:tr>
      <w:tr w:rsidR="000E1C0C" w:rsidRPr="000E1C0C" w14:paraId="2BC80A2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4ADCF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EFD1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477603.09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D3956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4214413.98</w:t>
            </w:r>
          </w:p>
        </w:tc>
      </w:tr>
      <w:tr w:rsidR="000E1C0C" w:rsidRPr="000E1C0C" w14:paraId="2934099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439538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6463D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477606.25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FA21C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4214409.52</w:t>
            </w:r>
          </w:p>
        </w:tc>
      </w:tr>
      <w:tr w:rsidR="000E1C0C" w:rsidRPr="000E1C0C" w14:paraId="4F0C83C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C5FFA4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10961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477621.91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C5B8B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4214386.72</w:t>
            </w:r>
          </w:p>
        </w:tc>
      </w:tr>
      <w:tr w:rsidR="000E1C0C" w:rsidRPr="000E1C0C" w14:paraId="39AEF0A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E28A3B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81D7A5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477613.77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DEA89A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4214380.85</w:t>
            </w:r>
          </w:p>
        </w:tc>
      </w:tr>
      <w:tr w:rsidR="000E1C0C" w:rsidRPr="000E1C0C" w14:paraId="04E2DF3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75236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F1F5E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477605.14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872BD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4214371.11</w:t>
            </w:r>
          </w:p>
        </w:tc>
      </w:tr>
      <w:tr w:rsidR="000E1C0C" w:rsidRPr="000E1C0C" w14:paraId="029C4DF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9A7D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DEB0D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477619.48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533E3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4214362.60</w:t>
            </w:r>
          </w:p>
        </w:tc>
      </w:tr>
      <w:tr w:rsidR="000E1C0C" w:rsidRPr="000E1C0C" w14:paraId="1350503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167B7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2F0C6A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477624.85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A016A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4214368.11</w:t>
            </w:r>
          </w:p>
        </w:tc>
      </w:tr>
      <w:tr w:rsidR="000E1C0C" w:rsidRPr="000E1C0C" w14:paraId="7BC564B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B21657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B3E04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477631.00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53CE2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4214372.85</w:t>
            </w:r>
          </w:p>
        </w:tc>
      </w:tr>
      <w:tr w:rsidR="000E1C0C" w:rsidRPr="000E1C0C" w14:paraId="327776F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EB603F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7C3173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477643.83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5D5AF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4214356.31</w:t>
            </w:r>
          </w:p>
        </w:tc>
      </w:tr>
      <w:tr w:rsidR="000E1C0C" w:rsidRPr="000E1C0C" w14:paraId="5BE051DC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C1CD0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86964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477644.62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E3C56F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4214355.23</w:t>
            </w:r>
          </w:p>
        </w:tc>
      </w:tr>
      <w:tr w:rsidR="000E1C0C" w:rsidRPr="000E1C0C" w14:paraId="6D1AD18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7B15DD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A6A7A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477654.31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1F7739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4214341.92</w:t>
            </w:r>
          </w:p>
        </w:tc>
      </w:tr>
      <w:tr w:rsidR="000E1C0C" w:rsidRPr="000E1C0C" w14:paraId="154EA76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8E623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FDAB9D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477658.07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518D9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4214339.69</w:t>
            </w:r>
          </w:p>
        </w:tc>
      </w:tr>
      <w:tr w:rsidR="000E1C0C" w:rsidRPr="000E1C0C" w14:paraId="5404F03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579AB5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7ADBD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477703.33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F53919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4214317.51</w:t>
            </w:r>
          </w:p>
        </w:tc>
      </w:tr>
      <w:tr w:rsidR="000E1C0C" w:rsidRPr="000E1C0C" w14:paraId="21D3C7F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C8189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0730A8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477689.40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8683C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4214331.60</w:t>
            </w:r>
          </w:p>
        </w:tc>
      </w:tr>
      <w:tr w:rsidR="000E1C0C" w:rsidRPr="000E1C0C" w14:paraId="0D20A8F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4AB060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013165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477686.14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74C81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4214334.60</w:t>
            </w:r>
          </w:p>
        </w:tc>
      </w:tr>
      <w:tr w:rsidR="000E1C0C" w:rsidRPr="000E1C0C" w14:paraId="1D4529D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8FF56C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B1404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477680.66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8FC97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4214341.95</w:t>
            </w:r>
          </w:p>
        </w:tc>
      </w:tr>
      <w:tr w:rsidR="000E1C0C" w:rsidRPr="000E1C0C" w14:paraId="6436C2A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162A77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0BE9C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477677.09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B923C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4214345.31</w:t>
            </w:r>
          </w:p>
        </w:tc>
      </w:tr>
      <w:tr w:rsidR="000E1C0C" w:rsidRPr="000E1C0C" w14:paraId="1A6C256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3D679F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12489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477621.96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67751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4214421.90</w:t>
            </w:r>
          </w:p>
        </w:tc>
      </w:tr>
      <w:tr w:rsidR="000E1C0C" w:rsidRPr="000E1C0C" w14:paraId="2FCC432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1E2B7A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1AD65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477608.55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42D100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4214439.80</w:t>
            </w:r>
          </w:p>
        </w:tc>
      </w:tr>
    </w:tbl>
    <w:p w14:paraId="3F3697D9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4A38A62D" w14:textId="09BD5370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ЗУ29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56148F5E" w14:textId="77777777" w:rsidTr="000F5581">
        <w:tc>
          <w:tcPr>
            <w:tcW w:w="1397" w:type="dxa"/>
            <w:shd w:val="clear" w:color="auto" w:fill="auto"/>
            <w:vAlign w:val="center"/>
          </w:tcPr>
          <w:p w14:paraId="7A4BED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F583A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EC8BD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255DA52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DCCDE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6F1E1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477589.43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CE341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4214432.26</w:t>
            </w:r>
          </w:p>
        </w:tc>
      </w:tr>
      <w:tr w:rsidR="000E1C0C" w:rsidRPr="000E1C0C" w14:paraId="3F404A3C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495E3E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554A5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477557.59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5A38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4214408.30</w:t>
            </w:r>
          </w:p>
        </w:tc>
      </w:tr>
      <w:tr w:rsidR="000E1C0C" w:rsidRPr="000E1C0C" w14:paraId="758B21F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06CBE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6E3AA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477562.01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1D99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4214402.75</w:t>
            </w:r>
          </w:p>
        </w:tc>
      </w:tr>
      <w:tr w:rsidR="000E1C0C" w:rsidRPr="000E1C0C" w14:paraId="7137472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5A3559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617D0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477592.29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AA403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4214379.06</w:t>
            </w:r>
          </w:p>
        </w:tc>
      </w:tr>
      <w:tr w:rsidR="000E1C0C" w:rsidRPr="000E1C0C" w14:paraId="110E99F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0B19B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8B5D2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477599.55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24D78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4214374.43</w:t>
            </w:r>
          </w:p>
        </w:tc>
      </w:tr>
      <w:tr w:rsidR="000E1C0C" w:rsidRPr="000E1C0C" w14:paraId="41C85BF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83481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156FC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477605.14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13037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4214371.11</w:t>
            </w:r>
          </w:p>
        </w:tc>
      </w:tr>
      <w:tr w:rsidR="000E1C0C" w:rsidRPr="000E1C0C" w14:paraId="54A1EED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7C54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2C1353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477613.77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92467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4214380.85</w:t>
            </w:r>
          </w:p>
        </w:tc>
      </w:tr>
      <w:tr w:rsidR="000E1C0C" w:rsidRPr="000E1C0C" w14:paraId="7BE3697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35460D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584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713A4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477621.91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78B08F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4214386.72</w:t>
            </w:r>
          </w:p>
        </w:tc>
      </w:tr>
      <w:tr w:rsidR="000E1C0C" w:rsidRPr="000E1C0C" w14:paraId="3122D24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E5282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E6B1A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477606.25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F5FE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4214409.52</w:t>
            </w:r>
          </w:p>
        </w:tc>
      </w:tr>
      <w:tr w:rsidR="000E1C0C" w:rsidRPr="000E1C0C" w14:paraId="69D8BFD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FEA31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744D0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477603.09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6BC88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4214413.98</w:t>
            </w:r>
          </w:p>
        </w:tc>
      </w:tr>
      <w:tr w:rsidR="000E1C0C" w:rsidRPr="000E1C0C" w14:paraId="10C3D6A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DDA961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5BDE1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477579.58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07EEF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4214391.54</w:t>
            </w:r>
          </w:p>
        </w:tc>
      </w:tr>
      <w:tr w:rsidR="000E1C0C" w:rsidRPr="000E1C0C" w14:paraId="769EE6C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40DE2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AEF7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477574.68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A63ED9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4214394.44</w:t>
            </w:r>
          </w:p>
        </w:tc>
      </w:tr>
      <w:tr w:rsidR="000E1C0C" w:rsidRPr="000E1C0C" w14:paraId="6982E74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908B5E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E37A67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477575.80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F97E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4214396.34</w:t>
            </w:r>
          </w:p>
        </w:tc>
      </w:tr>
      <w:tr w:rsidR="000E1C0C" w:rsidRPr="000E1C0C" w14:paraId="4E0BC40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DEF4FF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0DC2B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477580.70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96D38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4214393.44</w:t>
            </w:r>
          </w:p>
        </w:tc>
      </w:tr>
    </w:tbl>
    <w:p w14:paraId="0293836E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346D208F" w14:textId="2BB2B9ED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ЗУ30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30D2EED3" w14:textId="77777777" w:rsidTr="000F5581">
        <w:tc>
          <w:tcPr>
            <w:tcW w:w="1397" w:type="dxa"/>
            <w:shd w:val="clear" w:color="auto" w:fill="auto"/>
            <w:vAlign w:val="center"/>
          </w:tcPr>
          <w:p w14:paraId="5986CE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3B6ED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BB884F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2414EAA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720D35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159984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477658.07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33176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4214339.69</w:t>
            </w:r>
          </w:p>
        </w:tc>
      </w:tr>
      <w:tr w:rsidR="000E1C0C" w:rsidRPr="000E1C0C" w14:paraId="021219A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17B29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D06AB8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477654.31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3EEFAA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4214341.92</w:t>
            </w:r>
          </w:p>
        </w:tc>
      </w:tr>
      <w:tr w:rsidR="000E1C0C" w:rsidRPr="000E1C0C" w14:paraId="4A683C5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B6EFE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C2EDDF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477643.83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D07417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4214356.31</w:t>
            </w:r>
          </w:p>
        </w:tc>
      </w:tr>
      <w:tr w:rsidR="000E1C0C" w:rsidRPr="000E1C0C" w14:paraId="3907482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BE0A1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3A4D81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477631.00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603560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4214372.85</w:t>
            </w:r>
          </w:p>
        </w:tc>
      </w:tr>
      <w:tr w:rsidR="000E1C0C" w:rsidRPr="000E1C0C" w14:paraId="4B54E73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6871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D1CB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477624.85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76BBD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4214368.11</w:t>
            </w:r>
          </w:p>
        </w:tc>
      </w:tr>
      <w:tr w:rsidR="000E1C0C" w:rsidRPr="000E1C0C" w14:paraId="7C6C263C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3377D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DE2FD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477619.48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0DF2A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4214362.60</w:t>
            </w:r>
          </w:p>
        </w:tc>
      </w:tr>
      <w:tr w:rsidR="000E1C0C" w:rsidRPr="000E1C0C" w14:paraId="3D046A6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C03CF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3468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477605.14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A88CB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4214371.11</w:t>
            </w:r>
          </w:p>
        </w:tc>
      </w:tr>
      <w:tr w:rsidR="000E1C0C" w:rsidRPr="000E1C0C" w14:paraId="73FD421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D732F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E4284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477599.55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9E93E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4214374.43</w:t>
            </w:r>
          </w:p>
        </w:tc>
      </w:tr>
      <w:tr w:rsidR="000E1C0C" w:rsidRPr="000E1C0C" w14:paraId="7847905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5DE863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4CFB5A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477592.29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F77F6E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4214379.06</w:t>
            </w:r>
          </w:p>
        </w:tc>
      </w:tr>
      <w:tr w:rsidR="000E1C0C" w:rsidRPr="000E1C0C" w14:paraId="0972B84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C7A7CE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21695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477562.01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76FDC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4214402.75</w:t>
            </w:r>
          </w:p>
        </w:tc>
      </w:tr>
      <w:tr w:rsidR="000E1C0C" w:rsidRPr="000E1C0C" w14:paraId="2664ED8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113B8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C8BC9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477557.59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9B8ECE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4214408.30</w:t>
            </w:r>
          </w:p>
        </w:tc>
      </w:tr>
      <w:tr w:rsidR="000E1C0C" w:rsidRPr="000E1C0C" w14:paraId="7752556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8FA045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A84D6A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477547.02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2B406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4214400.33</w:t>
            </w:r>
          </w:p>
        </w:tc>
      </w:tr>
      <w:tr w:rsidR="000E1C0C" w:rsidRPr="000E1C0C" w14:paraId="2AF6940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CA354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0DFCF8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477540.67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5286D5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4214395.29</w:t>
            </w:r>
          </w:p>
        </w:tc>
      </w:tr>
      <w:tr w:rsidR="000E1C0C" w:rsidRPr="000E1C0C" w14:paraId="710D6B5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099445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DF33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477537.46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C44E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4214392.75</w:t>
            </w:r>
          </w:p>
        </w:tc>
      </w:tr>
      <w:tr w:rsidR="000E1C0C" w:rsidRPr="000E1C0C" w14:paraId="59FFCE1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ADC02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54AB3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477596.55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DCAD95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4214359.16</w:t>
            </w:r>
          </w:p>
        </w:tc>
      </w:tr>
      <w:tr w:rsidR="000E1C0C" w:rsidRPr="000E1C0C" w14:paraId="5F19378C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59153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41AE6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477610.75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9CBEB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4214351.09</w:t>
            </w:r>
          </w:p>
        </w:tc>
      </w:tr>
      <w:tr w:rsidR="000E1C0C" w:rsidRPr="000E1C0C" w14:paraId="62A91C8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574EB3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16FC8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477621.48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86195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4214345.00</w:t>
            </w:r>
          </w:p>
        </w:tc>
      </w:tr>
      <w:tr w:rsidR="000E1C0C" w:rsidRPr="000E1C0C" w14:paraId="58965AD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CB7A54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C4B9C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477673.69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BB396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4214315.31</w:t>
            </w:r>
          </w:p>
        </w:tc>
      </w:tr>
      <w:tr w:rsidR="000E1C0C" w:rsidRPr="000E1C0C" w14:paraId="693194DC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B28DBE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8809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477697.62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2DE676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4214305.40</w:t>
            </w:r>
          </w:p>
        </w:tc>
      </w:tr>
      <w:tr w:rsidR="000E1C0C" w:rsidRPr="000E1C0C" w14:paraId="016E86F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E28AF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9EE7E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477709.06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780B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4214299.49</w:t>
            </w:r>
          </w:p>
        </w:tc>
      </w:tr>
      <w:tr w:rsidR="000E1C0C" w:rsidRPr="000E1C0C" w14:paraId="5103F0C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83CCC5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F76C1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477713.16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9FC59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4214290.92</w:t>
            </w:r>
          </w:p>
        </w:tc>
      </w:tr>
      <w:tr w:rsidR="000E1C0C" w:rsidRPr="000E1C0C" w14:paraId="56559F1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F395B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8849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477721.98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578620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4214286.99</w:t>
            </w:r>
          </w:p>
        </w:tc>
      </w:tr>
      <w:tr w:rsidR="000E1C0C" w:rsidRPr="000E1C0C" w14:paraId="0DA279F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DC58C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EA24AF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477732.23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323C0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4214289.60</w:t>
            </w:r>
          </w:p>
        </w:tc>
      </w:tr>
      <w:tr w:rsidR="000E1C0C" w:rsidRPr="000E1C0C" w14:paraId="216E37A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D2EEF6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CA208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477775.58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F1F5E3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4214272.93</w:t>
            </w:r>
          </w:p>
        </w:tc>
      </w:tr>
      <w:tr w:rsidR="000E1C0C" w:rsidRPr="000E1C0C" w14:paraId="7D3B991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C5ABDA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02A159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477775.51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98B39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4214274.59</w:t>
            </w:r>
          </w:p>
        </w:tc>
      </w:tr>
      <w:tr w:rsidR="000E1C0C" w:rsidRPr="000E1C0C" w14:paraId="502230C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26CD1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AC68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477775.51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8214A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4214276.79</w:t>
            </w:r>
          </w:p>
        </w:tc>
      </w:tr>
      <w:tr w:rsidR="000E1C0C" w:rsidRPr="000E1C0C" w14:paraId="21FC3DB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AB5551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8F6D8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477777.71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E691F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4214276.79</w:t>
            </w:r>
          </w:p>
        </w:tc>
      </w:tr>
      <w:tr w:rsidR="000E1C0C" w:rsidRPr="000E1C0C" w14:paraId="6DECE66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4D880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0C2D0F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477777.71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CD7CD5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4214274.59</w:t>
            </w:r>
          </w:p>
        </w:tc>
      </w:tr>
      <w:tr w:rsidR="000E1C0C" w:rsidRPr="000E1C0C" w14:paraId="7D48097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450FE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568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4AD2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477778.51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808A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4214271.93</w:t>
            </w:r>
          </w:p>
        </w:tc>
      </w:tr>
      <w:tr w:rsidR="000E1C0C" w:rsidRPr="000E1C0C" w14:paraId="5F7F0CD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FA0F1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C4E537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477795.65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3E551C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4214264.97</w:t>
            </w:r>
          </w:p>
        </w:tc>
      </w:tr>
      <w:tr w:rsidR="000E1C0C" w:rsidRPr="000E1C0C" w14:paraId="606A88F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81C94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B6F8C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477797.86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6DE8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4214258.18</w:t>
            </w:r>
          </w:p>
        </w:tc>
      </w:tr>
      <w:tr w:rsidR="000E1C0C" w:rsidRPr="000E1C0C" w14:paraId="797FEBD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21454D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10703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477807.29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13F3E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4214253.67</w:t>
            </w:r>
          </w:p>
        </w:tc>
      </w:tr>
      <w:tr w:rsidR="000E1C0C" w:rsidRPr="000E1C0C" w14:paraId="14164B4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B87363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372B0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477816.64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87B7A7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4214255.89</w:t>
            </w:r>
          </w:p>
        </w:tc>
      </w:tr>
      <w:tr w:rsidR="000E1C0C" w:rsidRPr="000E1C0C" w14:paraId="5DFA4BD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651A12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4A12D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477843.56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66579B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4214245.97</w:t>
            </w:r>
          </w:p>
        </w:tc>
      </w:tr>
      <w:tr w:rsidR="000E1C0C" w:rsidRPr="000E1C0C" w14:paraId="728CFB5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63CA7C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FFDAFB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477854.46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24A2C2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4214242.21</w:t>
            </w:r>
          </w:p>
        </w:tc>
      </w:tr>
      <w:tr w:rsidR="000E1C0C" w:rsidRPr="000E1C0C" w14:paraId="158CC77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592CE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C199C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477866.34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D9CDB1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4214241.46</w:t>
            </w:r>
          </w:p>
        </w:tc>
      </w:tr>
      <w:tr w:rsidR="000E1C0C" w:rsidRPr="000E1C0C" w14:paraId="337D729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4CCBAC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619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2563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477879.41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E66A96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4214241.90</w:t>
            </w:r>
          </w:p>
        </w:tc>
      </w:tr>
      <w:tr w:rsidR="000E1C0C" w:rsidRPr="000E1C0C" w14:paraId="383156C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EA2D29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620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75D7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477913.26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EE1D1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4214256.68</w:t>
            </w:r>
          </w:p>
        </w:tc>
      </w:tr>
      <w:tr w:rsidR="000E1C0C" w:rsidRPr="000E1C0C" w14:paraId="7F87EF5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7DC006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E08CB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477925.19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27BB9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4214259.25</w:t>
            </w:r>
          </w:p>
        </w:tc>
      </w:tr>
      <w:tr w:rsidR="000E1C0C" w:rsidRPr="000E1C0C" w14:paraId="07D7067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CF5AAE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7AA59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477927.89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28231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4214260.58</w:t>
            </w:r>
          </w:p>
        </w:tc>
      </w:tr>
      <w:tr w:rsidR="000E1C0C" w:rsidRPr="000E1C0C" w14:paraId="5F585CF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F20E13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6D0C3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477933.46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1798E6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4214263.32</w:t>
            </w:r>
          </w:p>
        </w:tc>
      </w:tr>
      <w:tr w:rsidR="000E1C0C" w:rsidRPr="000E1C0C" w14:paraId="6C5F22E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BF2F9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622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35C41D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477943.94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5657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4214268.33</w:t>
            </w:r>
          </w:p>
        </w:tc>
      </w:tr>
      <w:tr w:rsidR="000E1C0C" w:rsidRPr="000E1C0C" w14:paraId="6C7A446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8CA9E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623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03B292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477965.09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8A7126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4214277.17</w:t>
            </w:r>
          </w:p>
        </w:tc>
      </w:tr>
      <w:tr w:rsidR="000E1C0C" w:rsidRPr="000E1C0C" w14:paraId="05BFACC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99ED9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E05BC9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477970.75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D20FE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4214279.70</w:t>
            </w:r>
          </w:p>
        </w:tc>
      </w:tr>
      <w:tr w:rsidR="000E1C0C" w:rsidRPr="000E1C0C" w14:paraId="14CDC3A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553A5D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50DB2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478006.78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995D9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4214295.88</w:t>
            </w:r>
          </w:p>
        </w:tc>
      </w:tr>
      <w:tr w:rsidR="000E1C0C" w:rsidRPr="000E1C0C" w14:paraId="01BE4CEC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4D7C1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431962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478100.39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5B46F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4214337.88</w:t>
            </w:r>
          </w:p>
        </w:tc>
      </w:tr>
      <w:tr w:rsidR="000E1C0C" w:rsidRPr="000E1C0C" w14:paraId="03195BD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C99AF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EEA1E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478103.13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6A280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4214336.84</w:t>
            </w:r>
          </w:p>
        </w:tc>
      </w:tr>
      <w:tr w:rsidR="000E1C0C" w:rsidRPr="000E1C0C" w14:paraId="16DD380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EE4D3E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A2BA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478119.54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CDAF4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4214343.83</w:t>
            </w:r>
          </w:p>
        </w:tc>
      </w:tr>
      <w:tr w:rsidR="000E1C0C" w:rsidRPr="000E1C0C" w14:paraId="62FCA97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FBC214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F54FF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478121.91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AE15E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4214343.46</w:t>
            </w:r>
          </w:p>
        </w:tc>
      </w:tr>
      <w:tr w:rsidR="000E1C0C" w:rsidRPr="000E1C0C" w14:paraId="14F5E49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1FF140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B00E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478143.58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2693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4214338.66</w:t>
            </w:r>
          </w:p>
        </w:tc>
      </w:tr>
      <w:tr w:rsidR="000E1C0C" w:rsidRPr="000E1C0C" w14:paraId="34A9007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84FDA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A8D02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478144.47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A0AA1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4214342.73</w:t>
            </w:r>
          </w:p>
        </w:tc>
      </w:tr>
      <w:tr w:rsidR="000E1C0C" w:rsidRPr="000E1C0C" w14:paraId="644B632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283376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EF185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478137.98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A4B8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4214344.21</w:t>
            </w:r>
          </w:p>
        </w:tc>
      </w:tr>
      <w:tr w:rsidR="000E1C0C" w:rsidRPr="000E1C0C" w14:paraId="6BFA59A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B26F21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022DF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478134.07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4D50A5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4214345.19</w:t>
            </w:r>
          </w:p>
        </w:tc>
      </w:tr>
      <w:tr w:rsidR="000E1C0C" w:rsidRPr="000E1C0C" w14:paraId="687082E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E4F83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B78ED6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478134.28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937B03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4214350.75</w:t>
            </w:r>
          </w:p>
        </w:tc>
      </w:tr>
      <w:tr w:rsidR="000E1C0C" w:rsidRPr="000E1C0C" w14:paraId="1B0F0AD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F5BA0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2E14D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478138.57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7E303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4214362.63</w:t>
            </w:r>
          </w:p>
        </w:tc>
      </w:tr>
      <w:tr w:rsidR="000E1C0C" w:rsidRPr="000E1C0C" w14:paraId="3B710F2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B1E80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322F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478167.49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C4EF09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4214427.50</w:t>
            </w:r>
          </w:p>
        </w:tc>
      </w:tr>
      <w:tr w:rsidR="000E1C0C" w:rsidRPr="000E1C0C" w14:paraId="13CB319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B5FF2E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F6AC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478171.51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431C1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4214436.51</w:t>
            </w:r>
          </w:p>
        </w:tc>
      </w:tr>
      <w:tr w:rsidR="000E1C0C" w:rsidRPr="000E1C0C" w14:paraId="753A931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53A011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4983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478177.58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8399C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4214450.14</w:t>
            </w:r>
          </w:p>
        </w:tc>
      </w:tr>
      <w:tr w:rsidR="000E1C0C" w:rsidRPr="000E1C0C" w14:paraId="0970195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328F76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5A8DB0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478173.04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9E6770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4214458.05</w:t>
            </w:r>
          </w:p>
        </w:tc>
      </w:tr>
      <w:tr w:rsidR="000E1C0C" w:rsidRPr="000E1C0C" w14:paraId="294A4D5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C88C6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300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62176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478178.41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CBD67F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4214469.70</w:t>
            </w:r>
          </w:p>
        </w:tc>
      </w:tr>
      <w:tr w:rsidR="000E1C0C" w:rsidRPr="000E1C0C" w14:paraId="6CA2238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286D2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299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43CA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478196.81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8BCC3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4214480.15</w:t>
            </w:r>
          </w:p>
        </w:tc>
      </w:tr>
      <w:tr w:rsidR="000E1C0C" w:rsidRPr="000E1C0C" w14:paraId="6F85DF1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339162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014C8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478171.41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85E2A3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4214522.63</w:t>
            </w:r>
          </w:p>
        </w:tc>
      </w:tr>
      <w:tr w:rsidR="000E1C0C" w:rsidRPr="000E1C0C" w14:paraId="2547FA9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DCC32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DC593D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478171.12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FC5E0A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4214523.12</w:t>
            </w:r>
          </w:p>
        </w:tc>
      </w:tr>
      <w:tr w:rsidR="000E1C0C" w:rsidRPr="000E1C0C" w14:paraId="7B545B8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565A5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78D40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478167.05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101C0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4214530.61</w:t>
            </w:r>
          </w:p>
        </w:tc>
      </w:tr>
      <w:tr w:rsidR="000E1C0C" w:rsidRPr="000E1C0C" w14:paraId="25D2CE9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E494DA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340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34A4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478156.79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7A73CC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4214549.45</w:t>
            </w:r>
          </w:p>
        </w:tc>
      </w:tr>
      <w:tr w:rsidR="000E1C0C" w:rsidRPr="000E1C0C" w14:paraId="44BF3C6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34B86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624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37AEB0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478143.36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D9629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4214543.54</w:t>
            </w:r>
          </w:p>
        </w:tc>
      </w:tr>
      <w:tr w:rsidR="000E1C0C" w:rsidRPr="000E1C0C" w14:paraId="2A0A611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77DB33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625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50C6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478174.41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C9E9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4214485.48</w:t>
            </w:r>
          </w:p>
        </w:tc>
      </w:tr>
      <w:tr w:rsidR="000E1C0C" w:rsidRPr="000E1C0C" w14:paraId="19A2B98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B3A793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626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D48AA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478170.36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7B9B00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4214476.34</w:t>
            </w:r>
          </w:p>
        </w:tc>
      </w:tr>
      <w:tr w:rsidR="000E1C0C" w:rsidRPr="000E1C0C" w14:paraId="47E2DDA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2B491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42DF9E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478165.24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D95D7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4214465.60</w:t>
            </w:r>
          </w:p>
        </w:tc>
      </w:tr>
      <w:tr w:rsidR="000E1C0C" w:rsidRPr="000E1C0C" w14:paraId="34B2AFE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55DC6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99E9C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478162.23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4E0F20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4214458.40</w:t>
            </w:r>
          </w:p>
        </w:tc>
      </w:tr>
      <w:tr w:rsidR="000E1C0C" w:rsidRPr="000E1C0C" w14:paraId="59C46A6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612AF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5E363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478158.57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F736A5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4214449.74</w:t>
            </w:r>
          </w:p>
        </w:tc>
      </w:tr>
      <w:tr w:rsidR="000E1C0C" w:rsidRPr="000E1C0C" w14:paraId="4C3D30F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F3375A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4350E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478125.21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27C79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4214370.96</w:t>
            </w:r>
          </w:p>
        </w:tc>
      </w:tr>
      <w:tr w:rsidR="000E1C0C" w:rsidRPr="000E1C0C" w14:paraId="4A1242F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28CE2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1E0EA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478051.98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C8B60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4214335.78</w:t>
            </w:r>
          </w:p>
        </w:tc>
      </w:tr>
      <w:tr w:rsidR="000E1C0C" w:rsidRPr="000E1C0C" w14:paraId="623CCD5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99F893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85F14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478048.53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2B4EE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4214332.48</w:t>
            </w:r>
          </w:p>
        </w:tc>
      </w:tr>
      <w:tr w:rsidR="000E1C0C" w:rsidRPr="000E1C0C" w14:paraId="60865CD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19F0E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E0C5F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478010.65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BA693F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4214315.03</w:t>
            </w:r>
          </w:p>
        </w:tc>
      </w:tr>
      <w:tr w:rsidR="000E1C0C" w:rsidRPr="000E1C0C" w14:paraId="514FEF9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DA396B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277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7D9CDB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477999.89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9B49F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4214310.29</w:t>
            </w:r>
          </w:p>
        </w:tc>
      </w:tr>
      <w:tr w:rsidR="000E1C0C" w:rsidRPr="000E1C0C" w14:paraId="6F55BE9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2A74A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6E3BC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477959.85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9CD983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4214292.64</w:t>
            </w:r>
          </w:p>
        </w:tc>
      </w:tr>
      <w:tr w:rsidR="000E1C0C" w:rsidRPr="000E1C0C" w14:paraId="2FF3628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77C7D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F39D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477942.43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E0E66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4214285.51</w:t>
            </w:r>
          </w:p>
        </w:tc>
      </w:tr>
      <w:tr w:rsidR="000E1C0C" w:rsidRPr="000E1C0C" w14:paraId="4463E0A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7175A2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5E9D8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477870.68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711E3F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4214256.15</w:t>
            </w:r>
          </w:p>
        </w:tc>
      </w:tr>
      <w:tr w:rsidR="000E1C0C" w:rsidRPr="000E1C0C" w14:paraId="62984BE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6AF84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6893D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477826.63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9F7CD9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4214270.22</w:t>
            </w:r>
          </w:p>
        </w:tc>
      </w:tr>
      <w:tr w:rsidR="000E1C0C" w:rsidRPr="000E1C0C" w14:paraId="4B36BE2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7A533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AA8B5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477808.56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4B0519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4214277.24</w:t>
            </w:r>
          </w:p>
        </w:tc>
      </w:tr>
      <w:tr w:rsidR="000E1C0C" w:rsidRPr="000E1C0C" w14:paraId="468E029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2AF0F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06BBA3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477724.53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FD341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4214307.68</w:t>
            </w:r>
          </w:p>
        </w:tc>
      </w:tr>
      <w:tr w:rsidR="000E1C0C" w:rsidRPr="000E1C0C" w14:paraId="70E95F8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10662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125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D0273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477703.33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04E59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4214317.51</w:t>
            </w:r>
          </w:p>
        </w:tc>
      </w:tr>
      <w:tr w:rsidR="000E1C0C" w:rsidRPr="000E1C0C" w14:paraId="5D35AA5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D2180A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518E1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477643.68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8C3DE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4214356.20</w:t>
            </w:r>
          </w:p>
        </w:tc>
      </w:tr>
      <w:tr w:rsidR="000E1C0C" w:rsidRPr="000E1C0C" w14:paraId="3867B5D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ED493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C2437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477643.68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46D83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4214355.17</w:t>
            </w:r>
          </w:p>
        </w:tc>
      </w:tr>
      <w:tr w:rsidR="000E1C0C" w:rsidRPr="000E1C0C" w14:paraId="1D422D9C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DB787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4D002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477643.68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AEC7B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4214354.00</w:t>
            </w:r>
          </w:p>
        </w:tc>
      </w:tr>
      <w:tr w:rsidR="000E1C0C" w:rsidRPr="000E1C0C" w14:paraId="0EBADCC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DC72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A2E92A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477641.48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7BCBD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4214354.00</w:t>
            </w:r>
          </w:p>
        </w:tc>
      </w:tr>
      <w:tr w:rsidR="000E1C0C" w:rsidRPr="000E1C0C" w14:paraId="095B31A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1B3A4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638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C4C61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477641.48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EF9C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4214356.20</w:t>
            </w:r>
          </w:p>
        </w:tc>
      </w:tr>
    </w:tbl>
    <w:p w14:paraId="7F0E0455" w14:textId="77777777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</w:p>
    <w:p w14:paraId="0A8DB1F6" w14:textId="34BE2E96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ЗУ31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782C7254" w14:textId="77777777" w:rsidTr="000F5581">
        <w:tc>
          <w:tcPr>
            <w:tcW w:w="1397" w:type="dxa"/>
            <w:shd w:val="clear" w:color="auto" w:fill="auto"/>
            <w:vAlign w:val="center"/>
          </w:tcPr>
          <w:p w14:paraId="78F0E4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758DE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4D1300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5728796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C2AEF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21031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477610.75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B81370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4214351.09</w:t>
            </w:r>
          </w:p>
        </w:tc>
      </w:tr>
      <w:tr w:rsidR="000E1C0C" w:rsidRPr="000E1C0C" w14:paraId="5BDF59B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6C571D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FAD9C7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477596.55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57C2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4214359.16</w:t>
            </w:r>
          </w:p>
        </w:tc>
      </w:tr>
      <w:tr w:rsidR="000E1C0C" w:rsidRPr="000E1C0C" w14:paraId="295EF09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282A9F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BF17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477585.85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2EF175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4214338.84</w:t>
            </w:r>
          </w:p>
        </w:tc>
      </w:tr>
      <w:tr w:rsidR="000E1C0C" w:rsidRPr="000E1C0C" w14:paraId="481D0BD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A40D3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FD10F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477576.33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E8179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4214332.10</w:t>
            </w:r>
          </w:p>
        </w:tc>
      </w:tr>
      <w:tr w:rsidR="000E1C0C" w:rsidRPr="000E1C0C" w14:paraId="0F6951C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D5B1F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BC4070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477555.54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A4F4DD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4214317.35</w:t>
            </w:r>
          </w:p>
        </w:tc>
      </w:tr>
      <w:tr w:rsidR="000E1C0C" w:rsidRPr="000E1C0C" w14:paraId="6D0FCB7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673D72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511B7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477557.19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3A85D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4214315.09</w:t>
            </w:r>
          </w:p>
        </w:tc>
      </w:tr>
      <w:tr w:rsidR="000E1C0C" w:rsidRPr="000E1C0C" w14:paraId="7AB22A1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1FE013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881FC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477545.46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B884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4214307.82</w:t>
            </w:r>
          </w:p>
        </w:tc>
      </w:tr>
      <w:tr w:rsidR="000E1C0C" w:rsidRPr="000E1C0C" w14:paraId="4B09282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005024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36374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477544.60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9F3DA4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4214307.28</w:t>
            </w:r>
          </w:p>
        </w:tc>
      </w:tr>
      <w:tr w:rsidR="000E1C0C" w:rsidRPr="000E1C0C" w14:paraId="6E35D4C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95695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AC32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477539.83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E23CB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4214304.32</w:t>
            </w:r>
          </w:p>
        </w:tc>
      </w:tr>
      <w:tr w:rsidR="000E1C0C" w:rsidRPr="000E1C0C" w14:paraId="5A20B11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231FF3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1897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477523.22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182987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4214291.25</w:t>
            </w:r>
          </w:p>
        </w:tc>
      </w:tr>
      <w:tr w:rsidR="000E1C0C" w:rsidRPr="000E1C0C" w14:paraId="73744D3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33612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C726D3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477516.30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CD571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4214285.95</w:t>
            </w:r>
          </w:p>
        </w:tc>
      </w:tr>
      <w:tr w:rsidR="000E1C0C" w:rsidRPr="000E1C0C" w14:paraId="7935299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FC2B46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90D99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477523.39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EF788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4214276.19</w:t>
            </w:r>
          </w:p>
        </w:tc>
      </w:tr>
      <w:tr w:rsidR="000E1C0C" w:rsidRPr="000E1C0C" w14:paraId="109F67B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78A9A6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B51E2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477569.09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F613E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4214309.47</w:t>
            </w:r>
          </w:p>
        </w:tc>
      </w:tr>
      <w:tr w:rsidR="000E1C0C" w:rsidRPr="000E1C0C" w14:paraId="394068E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E5B82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496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7B39EF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477556.03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0E76CA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4214280.33</w:t>
            </w:r>
          </w:p>
        </w:tc>
      </w:tr>
      <w:tr w:rsidR="000E1C0C" w:rsidRPr="000E1C0C" w14:paraId="1340DF1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70674F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C2D16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477552.74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E8E9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4214264.40</w:t>
            </w:r>
          </w:p>
        </w:tc>
      </w:tr>
      <w:tr w:rsidR="000E1C0C" w:rsidRPr="000E1C0C" w14:paraId="09263EE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ABACF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C35E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477553.87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14770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4214247.21</w:t>
            </w:r>
          </w:p>
        </w:tc>
      </w:tr>
      <w:tr w:rsidR="000E1C0C" w:rsidRPr="000E1C0C" w14:paraId="3EDE477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B46E53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D4BCD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477559.28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15D99B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4214231.79</w:t>
            </w:r>
          </w:p>
        </w:tc>
      </w:tr>
      <w:tr w:rsidR="000E1C0C" w:rsidRPr="000E1C0C" w14:paraId="0733CBB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067D9A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B158B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477570.73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486172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4214217.81</w:t>
            </w:r>
          </w:p>
        </w:tc>
      </w:tr>
      <w:tr w:rsidR="000E1C0C" w:rsidRPr="000E1C0C" w14:paraId="417ACD6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91A6E4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04F12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477582.58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A560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4214205.31</w:t>
            </w:r>
          </w:p>
        </w:tc>
      </w:tr>
      <w:tr w:rsidR="000E1C0C" w:rsidRPr="000E1C0C" w14:paraId="7F5A262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F279C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B536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477596.69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BF9F5D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4214198.08</w:t>
            </w:r>
          </w:p>
        </w:tc>
      </w:tr>
      <w:tr w:rsidR="000E1C0C" w:rsidRPr="000E1C0C" w14:paraId="7DE4987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076A4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945F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477672.98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1B42F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4214159.39</w:t>
            </w:r>
          </w:p>
        </w:tc>
      </w:tr>
      <w:tr w:rsidR="000E1C0C" w:rsidRPr="000E1C0C" w14:paraId="191FAE3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5BA7A9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DFE50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477684.04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065B6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4214154.83</w:t>
            </w:r>
          </w:p>
        </w:tc>
      </w:tr>
      <w:tr w:rsidR="000E1C0C" w:rsidRPr="000E1C0C" w14:paraId="2F12956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F6AAF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AECB37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477731.53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5AD293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4214147.43</w:t>
            </w:r>
          </w:p>
        </w:tc>
      </w:tr>
      <w:tr w:rsidR="000E1C0C" w:rsidRPr="000E1C0C" w14:paraId="2AC71AC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6FB086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77F46A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477729.90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8C5E3F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4214137.09</w:t>
            </w:r>
          </w:p>
        </w:tc>
      </w:tr>
      <w:tr w:rsidR="000E1C0C" w:rsidRPr="000E1C0C" w14:paraId="54EE766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35BFA6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AA2D3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477745.15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3A4661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4214134.01</w:t>
            </w:r>
          </w:p>
        </w:tc>
      </w:tr>
      <w:tr w:rsidR="000E1C0C" w:rsidRPr="000E1C0C" w14:paraId="39BC0E1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B40F74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65C336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477745.31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A2D5F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4214135.58</w:t>
            </w:r>
          </w:p>
        </w:tc>
      </w:tr>
      <w:tr w:rsidR="000E1C0C" w:rsidRPr="000E1C0C" w14:paraId="7D3B34C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E767D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B680F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477754.47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E7F1A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4214146.56</w:t>
            </w:r>
          </w:p>
        </w:tc>
      </w:tr>
      <w:tr w:rsidR="000E1C0C" w:rsidRPr="000E1C0C" w14:paraId="6066EA8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3647A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0AD201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477756.57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CB615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4214159.60</w:t>
            </w:r>
          </w:p>
        </w:tc>
      </w:tr>
      <w:tr w:rsidR="000E1C0C" w:rsidRPr="000E1C0C" w14:paraId="53BEA6F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40A22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59A5D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477741.07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FC51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4214162.88</w:t>
            </w:r>
          </w:p>
        </w:tc>
      </w:tr>
      <w:tr w:rsidR="000E1C0C" w:rsidRPr="000E1C0C" w14:paraId="5262D43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417DE3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2B5D72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477704.06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50CAD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4214174.81</w:t>
            </w:r>
          </w:p>
        </w:tc>
      </w:tr>
      <w:tr w:rsidR="000E1C0C" w:rsidRPr="000E1C0C" w14:paraId="492CB5B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4736A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AB9CB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477662.20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4C94A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4214191.09</w:t>
            </w:r>
          </w:p>
        </w:tc>
      </w:tr>
      <w:tr w:rsidR="000E1C0C" w:rsidRPr="000E1C0C" w14:paraId="09CE060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344FB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80005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477622.93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99F16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4214202.42</w:t>
            </w:r>
          </w:p>
        </w:tc>
      </w:tr>
      <w:tr w:rsidR="000E1C0C" w:rsidRPr="000E1C0C" w14:paraId="1EDAE86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FCA3B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480E0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477603.92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34F938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4214211.64</w:t>
            </w:r>
          </w:p>
        </w:tc>
      </w:tr>
      <w:tr w:rsidR="000E1C0C" w:rsidRPr="000E1C0C" w14:paraId="0795B67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F135D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4EEB9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477591.70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4F204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4214219.00</w:t>
            </w:r>
          </w:p>
        </w:tc>
      </w:tr>
      <w:tr w:rsidR="000E1C0C" w:rsidRPr="000E1C0C" w14:paraId="45E83AD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585739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BB0D7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477582.81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A4CF8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4214227.43</w:t>
            </w:r>
          </w:p>
        </w:tc>
      </w:tr>
      <w:tr w:rsidR="000E1C0C" w:rsidRPr="000E1C0C" w14:paraId="3C1607B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92679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41BF8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477575.12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014769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4214237.80</w:t>
            </w:r>
          </w:p>
        </w:tc>
      </w:tr>
      <w:tr w:rsidR="000E1C0C" w:rsidRPr="000E1C0C" w14:paraId="4E54E82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43222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25476D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477570.80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5F5B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4214246.80</w:t>
            </w:r>
          </w:p>
        </w:tc>
      </w:tr>
      <w:tr w:rsidR="000E1C0C" w:rsidRPr="000E1C0C" w14:paraId="0E5ADF5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A5A5B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6242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477569.32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FAA96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4214257.17</w:t>
            </w:r>
          </w:p>
        </w:tc>
      </w:tr>
      <w:tr w:rsidR="000E1C0C" w:rsidRPr="000E1C0C" w14:paraId="099DEEC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F38035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2E4496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477570.69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AE04AA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4214273.68</w:t>
            </w:r>
          </w:p>
        </w:tc>
      </w:tr>
      <w:tr w:rsidR="000E1C0C" w:rsidRPr="000E1C0C" w14:paraId="12F510C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ADCE0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6AA6E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477602.35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360C8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4214335.33</w:t>
            </w:r>
          </w:p>
        </w:tc>
      </w:tr>
      <w:tr w:rsidR="000E1C0C" w:rsidRPr="000E1C0C" w14:paraId="072101E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E926C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24DD7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477602.35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F5767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4214335.33</w:t>
            </w:r>
          </w:p>
        </w:tc>
      </w:tr>
    </w:tbl>
    <w:p w14:paraId="48DE48B7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1853CEB8" w14:textId="2522F358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ЗУ32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58C4960D" w14:textId="77777777" w:rsidTr="000F5581">
        <w:tc>
          <w:tcPr>
            <w:tcW w:w="1397" w:type="dxa"/>
            <w:shd w:val="clear" w:color="auto" w:fill="auto"/>
            <w:vAlign w:val="center"/>
          </w:tcPr>
          <w:p w14:paraId="622E38B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42B67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45E17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10F7203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8BD44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FC525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477596.55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DEF50A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4214359.16</w:t>
            </w:r>
          </w:p>
        </w:tc>
      </w:tr>
      <w:tr w:rsidR="000E1C0C" w:rsidRPr="000E1C0C" w14:paraId="5E99711C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39AD0B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546D3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477537.46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93844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4214392.75</w:t>
            </w:r>
          </w:p>
        </w:tc>
      </w:tr>
      <w:tr w:rsidR="000E1C0C" w:rsidRPr="000E1C0C" w14:paraId="3E65669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F952C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8E9F7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477504.28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2C36E2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4214366.42</w:t>
            </w:r>
          </w:p>
        </w:tc>
      </w:tr>
      <w:tr w:rsidR="000E1C0C" w:rsidRPr="000E1C0C" w14:paraId="0EACD53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31DB74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0DD5E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477520.23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BD392A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4214344.56</w:t>
            </w:r>
          </w:p>
        </w:tc>
      </w:tr>
      <w:tr w:rsidR="000E1C0C" w:rsidRPr="000E1C0C" w14:paraId="03A1782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77BCD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388C99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477530.20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AAE1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4214352.10</w:t>
            </w:r>
          </w:p>
        </w:tc>
      </w:tr>
      <w:tr w:rsidR="000E1C0C" w:rsidRPr="000E1C0C" w14:paraId="7574BE7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48C42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E493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477555.54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2F393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4214317.35</w:t>
            </w:r>
          </w:p>
        </w:tc>
      </w:tr>
      <w:tr w:rsidR="000E1C0C" w:rsidRPr="000E1C0C" w14:paraId="288CC79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ABCCA8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B286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477576.33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DD72D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4214332.10</w:t>
            </w:r>
          </w:p>
        </w:tc>
      </w:tr>
      <w:tr w:rsidR="000E1C0C" w:rsidRPr="000E1C0C" w14:paraId="1C6AB4A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BD1484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485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6CE27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477585.85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DAC2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4214338.84</w:t>
            </w:r>
          </w:p>
        </w:tc>
      </w:tr>
    </w:tbl>
    <w:p w14:paraId="6356E5C9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44A10352" w14:textId="59BA8396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ЗУ33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05347FAE" w14:textId="77777777" w:rsidTr="000F5581">
        <w:tc>
          <w:tcPr>
            <w:tcW w:w="1397" w:type="dxa"/>
            <w:shd w:val="clear" w:color="auto" w:fill="auto"/>
            <w:vAlign w:val="center"/>
          </w:tcPr>
          <w:p w14:paraId="7009316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B974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4A691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3527D8F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A12E2A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18DA2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477729.90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1AA16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4214137.09</w:t>
            </w:r>
          </w:p>
        </w:tc>
      </w:tr>
      <w:tr w:rsidR="000E1C0C" w:rsidRPr="000E1C0C" w14:paraId="3BD92A1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4BBD2B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48EFBB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477731.53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C5C4BE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4214147.43</w:t>
            </w:r>
          </w:p>
        </w:tc>
      </w:tr>
      <w:tr w:rsidR="000E1C0C" w:rsidRPr="000E1C0C" w14:paraId="6FF84DF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52FDB1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F5DA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477684.04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DDC85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4214154.83</w:t>
            </w:r>
          </w:p>
        </w:tc>
      </w:tr>
      <w:tr w:rsidR="000E1C0C" w:rsidRPr="000E1C0C" w14:paraId="57BB492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3D3D79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103AE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477672.98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5C79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4214159.39</w:t>
            </w:r>
          </w:p>
        </w:tc>
      </w:tr>
      <w:tr w:rsidR="000E1C0C" w:rsidRPr="000E1C0C" w14:paraId="6A780A7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6F3514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F81523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477596.69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F3C61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4214198.08</w:t>
            </w:r>
          </w:p>
        </w:tc>
      </w:tr>
      <w:tr w:rsidR="000E1C0C" w:rsidRPr="000E1C0C" w14:paraId="4171D7E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A3624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1CDE6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477582.58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08D8D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4214205.31</w:t>
            </w:r>
          </w:p>
        </w:tc>
      </w:tr>
      <w:tr w:rsidR="000E1C0C" w:rsidRPr="000E1C0C" w14:paraId="22DB1EC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7747D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F0338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477570.73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BF576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4214217.81</w:t>
            </w:r>
          </w:p>
        </w:tc>
      </w:tr>
      <w:tr w:rsidR="000E1C0C" w:rsidRPr="000E1C0C" w14:paraId="6617DE8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B390B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678C2A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477559.28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1D0108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4214231.79</w:t>
            </w:r>
          </w:p>
        </w:tc>
      </w:tr>
      <w:tr w:rsidR="000E1C0C" w:rsidRPr="000E1C0C" w14:paraId="31CF42B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CC154D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E1580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477553.87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FA27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4214247.21</w:t>
            </w:r>
          </w:p>
        </w:tc>
      </w:tr>
      <w:tr w:rsidR="000E1C0C" w:rsidRPr="000E1C0C" w14:paraId="7D433CC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73EA67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8604F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477552.74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57965C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4214264.40</w:t>
            </w:r>
          </w:p>
        </w:tc>
      </w:tr>
      <w:tr w:rsidR="000E1C0C" w:rsidRPr="000E1C0C" w14:paraId="33F0ABC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78010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7187A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477556.03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117AA6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4214280.33</w:t>
            </w:r>
          </w:p>
        </w:tc>
      </w:tr>
      <w:tr w:rsidR="000E1C0C" w:rsidRPr="000E1C0C" w14:paraId="43C291C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2FB997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93C04D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477569.09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E934B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4214309.47</w:t>
            </w:r>
          </w:p>
        </w:tc>
      </w:tr>
      <w:tr w:rsidR="000E1C0C" w:rsidRPr="000E1C0C" w14:paraId="757572C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A5E99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A3529B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477523.39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48DF8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4214276.19</w:t>
            </w:r>
          </w:p>
        </w:tc>
      </w:tr>
      <w:tr w:rsidR="000E1C0C" w:rsidRPr="000E1C0C" w14:paraId="143E9A9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5C196E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499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EC829D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477588.99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FFAD1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4214185.92</w:t>
            </w:r>
          </w:p>
        </w:tc>
      </w:tr>
      <w:tr w:rsidR="000E1C0C" w:rsidRPr="000E1C0C" w14:paraId="5807235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0BDDA2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E675D6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477693.60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E76A0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4214144.42</w:t>
            </w:r>
          </w:p>
        </w:tc>
      </w:tr>
    </w:tbl>
    <w:p w14:paraId="70BEDB00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24E2C833" w14:textId="189A4111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ЗУ34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61909E5D" w14:textId="77777777" w:rsidTr="000F5581">
        <w:tc>
          <w:tcPr>
            <w:tcW w:w="1397" w:type="dxa"/>
            <w:shd w:val="clear" w:color="auto" w:fill="auto"/>
            <w:vAlign w:val="center"/>
          </w:tcPr>
          <w:p w14:paraId="2B2703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2D0512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CC736D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20E2496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4184D1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3518BF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477602.35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73A08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4214335.33</w:t>
            </w:r>
          </w:p>
        </w:tc>
      </w:tr>
      <w:tr w:rsidR="000E1C0C" w:rsidRPr="000E1C0C" w14:paraId="51AEEC4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42730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E7642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477570.69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9DCAB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4214273.68</w:t>
            </w:r>
          </w:p>
        </w:tc>
      </w:tr>
      <w:tr w:rsidR="000E1C0C" w:rsidRPr="000E1C0C" w14:paraId="4CECAB5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AC7E9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A817CA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477569.32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49756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4214257.17</w:t>
            </w:r>
          </w:p>
        </w:tc>
      </w:tr>
      <w:tr w:rsidR="000E1C0C" w:rsidRPr="000E1C0C" w14:paraId="499723E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E74F1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4F98F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477570.80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3AD47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4214246.80</w:t>
            </w:r>
          </w:p>
        </w:tc>
      </w:tr>
      <w:tr w:rsidR="000E1C0C" w:rsidRPr="000E1C0C" w14:paraId="24EFBA5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64A524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4442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477575.12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1C8F1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4214237.80</w:t>
            </w:r>
          </w:p>
        </w:tc>
      </w:tr>
      <w:tr w:rsidR="000E1C0C" w:rsidRPr="000E1C0C" w14:paraId="05A02D1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BCCF9D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199A3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477590.54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E24D2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4214249.25</w:t>
            </w:r>
          </w:p>
        </w:tc>
      </w:tr>
      <w:tr w:rsidR="000E1C0C" w:rsidRPr="000E1C0C" w14:paraId="4E2970C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CEF9B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F38373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477619.73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AAB716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4214269.30</w:t>
            </w:r>
          </w:p>
        </w:tc>
      </w:tr>
      <w:tr w:rsidR="000E1C0C" w:rsidRPr="000E1C0C" w14:paraId="44686D5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6D75FC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F82099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477634.98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AB6DD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4214264.43</w:t>
            </w:r>
          </w:p>
        </w:tc>
      </w:tr>
      <w:tr w:rsidR="000E1C0C" w:rsidRPr="000E1C0C" w14:paraId="4AE8F50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537C1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0DFB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477654.33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E799F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4214274.08</w:t>
            </w:r>
          </w:p>
        </w:tc>
      </w:tr>
      <w:tr w:rsidR="000E1C0C" w:rsidRPr="000E1C0C" w14:paraId="1932632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60BD2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442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E954A4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477667.62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04EC6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4214304.10</w:t>
            </w:r>
          </w:p>
        </w:tc>
      </w:tr>
    </w:tbl>
    <w:p w14:paraId="59A290A9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3D131FD8" w14:textId="0FB97AA4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ЗУ35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60465E8E" w14:textId="77777777" w:rsidTr="000F5581">
        <w:tc>
          <w:tcPr>
            <w:tcW w:w="1397" w:type="dxa"/>
            <w:shd w:val="clear" w:color="auto" w:fill="auto"/>
            <w:vAlign w:val="center"/>
          </w:tcPr>
          <w:p w14:paraId="21B976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2FBC0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F02FA3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07E6BA3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6A665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442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8927E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477667.62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0362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4214304.10</w:t>
            </w:r>
          </w:p>
        </w:tc>
      </w:tr>
      <w:tr w:rsidR="000E1C0C" w:rsidRPr="000E1C0C" w14:paraId="3FBC376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983AC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6B31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477654.33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A4F4FF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4214274.08</w:t>
            </w:r>
          </w:p>
        </w:tc>
      </w:tr>
      <w:tr w:rsidR="000E1C0C" w:rsidRPr="000E1C0C" w14:paraId="54119EA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2A782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4E04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477682.73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EFCD2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4214267.24</w:t>
            </w:r>
          </w:p>
        </w:tc>
      </w:tr>
      <w:tr w:rsidR="000E1C0C" w:rsidRPr="000E1C0C" w14:paraId="25E0F01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3000C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F85E7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477682.84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A4D63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4214260.98</w:t>
            </w:r>
          </w:p>
        </w:tc>
      </w:tr>
      <w:tr w:rsidR="000E1C0C" w:rsidRPr="000E1C0C" w14:paraId="4332CCA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16742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420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171DF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477626.13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88FE43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4214226.43</w:t>
            </w:r>
          </w:p>
        </w:tc>
      </w:tr>
      <w:tr w:rsidR="000E1C0C" w:rsidRPr="000E1C0C" w14:paraId="4AF6A9D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E1DE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A2E8C1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477635.41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6C1FC3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4214212.79</w:t>
            </w:r>
          </w:p>
        </w:tc>
      </w:tr>
      <w:tr w:rsidR="000E1C0C" w:rsidRPr="000E1C0C" w14:paraId="462C444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3DE9C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E2EB2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477698.46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07F13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4214250.07</w:t>
            </w:r>
          </w:p>
        </w:tc>
      </w:tr>
      <w:tr w:rsidR="000E1C0C" w:rsidRPr="000E1C0C" w14:paraId="148D945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B439E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C1224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477711.47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F0742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4214242.95</w:t>
            </w:r>
          </w:p>
        </w:tc>
      </w:tr>
      <w:tr w:rsidR="000E1C0C" w:rsidRPr="000E1C0C" w14:paraId="16388B2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67FAD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B1E02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477736.42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94AD0C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4214229.30</w:t>
            </w:r>
          </w:p>
        </w:tc>
      </w:tr>
      <w:tr w:rsidR="000E1C0C" w:rsidRPr="000E1C0C" w14:paraId="7A86A2B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2404D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7ED403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477788.31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3C57E2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4214183.54</w:t>
            </w:r>
          </w:p>
        </w:tc>
      </w:tr>
      <w:tr w:rsidR="000E1C0C" w:rsidRPr="000E1C0C" w14:paraId="3BAD54D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A1E52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602A5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477795.82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C44EF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4214186.15</w:t>
            </w:r>
          </w:p>
        </w:tc>
      </w:tr>
      <w:tr w:rsidR="000E1C0C" w:rsidRPr="000E1C0C" w14:paraId="0FF1F3A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39B89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01657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477829.54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D9D8B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4214157.08</w:t>
            </w:r>
          </w:p>
        </w:tc>
      </w:tr>
      <w:tr w:rsidR="000E1C0C" w:rsidRPr="000E1C0C" w14:paraId="092B238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01C2D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FC58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477834.42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CA625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4214163.39</w:t>
            </w:r>
          </w:p>
        </w:tc>
      </w:tr>
      <w:tr w:rsidR="000E1C0C" w:rsidRPr="000E1C0C" w14:paraId="219D0BF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6FEEB4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C94D89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477840.45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45CB8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4214171.21</w:t>
            </w:r>
          </w:p>
        </w:tc>
      </w:tr>
      <w:tr w:rsidR="000E1C0C" w:rsidRPr="000E1C0C" w14:paraId="1B69ABB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0E12F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9F42F0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477837.05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7BD12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4214184.97</w:t>
            </w:r>
          </w:p>
        </w:tc>
      </w:tr>
      <w:tr w:rsidR="000E1C0C" w:rsidRPr="000E1C0C" w14:paraId="5C7AC8F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FEDCAD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08BBD3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477842.04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E71E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4214191.30</w:t>
            </w:r>
          </w:p>
        </w:tc>
      </w:tr>
      <w:tr w:rsidR="000E1C0C" w:rsidRPr="000E1C0C" w14:paraId="71A8F1C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D7BF5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78B1C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477834.96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C39E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4214196.87</w:t>
            </w:r>
          </w:p>
        </w:tc>
      </w:tr>
      <w:tr w:rsidR="000E1C0C" w:rsidRPr="000E1C0C" w14:paraId="636E23C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95166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2E7162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477837.19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64A82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4214199.71</w:t>
            </w:r>
          </w:p>
        </w:tc>
      </w:tr>
      <w:tr w:rsidR="000E1C0C" w:rsidRPr="000E1C0C" w14:paraId="6046348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35F0DD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0A3B43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477834.85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344C4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4214201.56</w:t>
            </w:r>
          </w:p>
        </w:tc>
      </w:tr>
      <w:tr w:rsidR="000E1C0C" w:rsidRPr="000E1C0C" w14:paraId="37AC291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059898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5FE47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477836.38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71B26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4214203.50</w:t>
            </w:r>
          </w:p>
        </w:tc>
      </w:tr>
      <w:tr w:rsidR="000E1C0C" w:rsidRPr="000E1C0C" w14:paraId="5B2CF6B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2B0A41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93006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477830.84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82922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4214207.85</w:t>
            </w:r>
          </w:p>
        </w:tc>
      </w:tr>
      <w:tr w:rsidR="000E1C0C" w:rsidRPr="000E1C0C" w14:paraId="02E1202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01DF1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D74A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477831.80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74165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4214209.07</w:t>
            </w:r>
          </w:p>
        </w:tc>
      </w:tr>
      <w:tr w:rsidR="000E1C0C" w:rsidRPr="000E1C0C" w14:paraId="7D3C022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19C04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7633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477825.13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6A544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4214214.32</w:t>
            </w:r>
          </w:p>
        </w:tc>
      </w:tr>
      <w:tr w:rsidR="000E1C0C" w:rsidRPr="000E1C0C" w14:paraId="6A64B90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22B09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828A3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477820.42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2221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4214208.33</w:t>
            </w:r>
          </w:p>
        </w:tc>
      </w:tr>
      <w:tr w:rsidR="000E1C0C" w:rsidRPr="000E1C0C" w14:paraId="5AB939D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51A25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440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70AF9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477799.61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B125E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4214224.73</w:t>
            </w:r>
          </w:p>
        </w:tc>
      </w:tr>
      <w:tr w:rsidR="000E1C0C" w:rsidRPr="000E1C0C" w14:paraId="6447AF4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EBF27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441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CC0F2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477750.20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11E58F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4214265.49</w:t>
            </w:r>
          </w:p>
        </w:tc>
      </w:tr>
    </w:tbl>
    <w:p w14:paraId="58DDC288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2D1C35CC" w14:textId="5FC9B97C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ЗУ36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2BD057FB" w14:textId="77777777" w:rsidTr="000F5581">
        <w:tc>
          <w:tcPr>
            <w:tcW w:w="1397" w:type="dxa"/>
            <w:shd w:val="clear" w:color="auto" w:fill="auto"/>
            <w:vAlign w:val="center"/>
          </w:tcPr>
          <w:p w14:paraId="2E48A8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4705F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619835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150C05E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2CBF4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57294A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477673.69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7BE92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4214315.31</w:t>
            </w:r>
          </w:p>
        </w:tc>
      </w:tr>
      <w:tr w:rsidR="000E1C0C" w:rsidRPr="000E1C0C" w14:paraId="44934E0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94B397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5E8A68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477621.48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94985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4214345.00</w:t>
            </w:r>
          </w:p>
        </w:tc>
      </w:tr>
      <w:tr w:rsidR="000E1C0C" w:rsidRPr="000E1C0C" w14:paraId="7B13370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22523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507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5DB77B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477610.75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F8BA3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4214351.09</w:t>
            </w:r>
          </w:p>
        </w:tc>
      </w:tr>
      <w:tr w:rsidR="000E1C0C" w:rsidRPr="000E1C0C" w14:paraId="09D13A9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B3217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BC31A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477602.35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6DC3B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4214335.33</w:t>
            </w:r>
          </w:p>
        </w:tc>
      </w:tr>
      <w:tr w:rsidR="000E1C0C" w:rsidRPr="000E1C0C" w14:paraId="25E843C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AC050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EDFDB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477602.35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D064D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4214335.33</w:t>
            </w:r>
          </w:p>
        </w:tc>
      </w:tr>
      <w:tr w:rsidR="000E1C0C" w:rsidRPr="000E1C0C" w14:paraId="4672CA6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A7C28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442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818FB2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477667.62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168A44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4214304.10</w:t>
            </w:r>
          </w:p>
        </w:tc>
      </w:tr>
      <w:tr w:rsidR="000E1C0C" w:rsidRPr="000E1C0C" w14:paraId="061DD20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CCAA0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441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47CA10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477750.20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C3B32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4214265.49</w:t>
            </w:r>
          </w:p>
        </w:tc>
      </w:tr>
      <w:tr w:rsidR="000E1C0C" w:rsidRPr="000E1C0C" w14:paraId="1181E19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10FB3F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440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2778E2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477799.61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F963BD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4214224.73</w:t>
            </w:r>
          </w:p>
        </w:tc>
      </w:tr>
      <w:tr w:rsidR="000E1C0C" w:rsidRPr="000E1C0C" w14:paraId="22A3886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B788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02A7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477820.42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DE710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4214208.33</w:t>
            </w:r>
          </w:p>
        </w:tc>
      </w:tr>
      <w:tr w:rsidR="000E1C0C" w:rsidRPr="000E1C0C" w14:paraId="4438806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6B5270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EA7B7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477825.13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331AFF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4214214.32</w:t>
            </w:r>
          </w:p>
        </w:tc>
      </w:tr>
      <w:tr w:rsidR="000E1C0C" w:rsidRPr="000E1C0C" w14:paraId="098476C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6A1E76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3800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477831.80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B7599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4214209.07</w:t>
            </w:r>
          </w:p>
        </w:tc>
      </w:tr>
      <w:tr w:rsidR="000E1C0C" w:rsidRPr="000E1C0C" w14:paraId="59D827A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9CC89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C1071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477830.84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639FE2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4214207.85</w:t>
            </w:r>
          </w:p>
        </w:tc>
      </w:tr>
      <w:tr w:rsidR="000E1C0C" w:rsidRPr="000E1C0C" w14:paraId="0745A50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47664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CECD2E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477836.38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463E49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4214203.50</w:t>
            </w:r>
          </w:p>
        </w:tc>
      </w:tr>
      <w:tr w:rsidR="000E1C0C" w:rsidRPr="000E1C0C" w14:paraId="259C551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5D83F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434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40342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477834.85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C21BE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4214201.56</w:t>
            </w:r>
          </w:p>
        </w:tc>
      </w:tr>
      <w:tr w:rsidR="000E1C0C" w:rsidRPr="000E1C0C" w14:paraId="06F6695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9799C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63099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477837.19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772B7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4214199.71</w:t>
            </w:r>
          </w:p>
        </w:tc>
      </w:tr>
      <w:tr w:rsidR="000E1C0C" w:rsidRPr="000E1C0C" w14:paraId="40C99CA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633FF2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3D05F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477834.96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BDE0DF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4214196.87</w:t>
            </w:r>
          </w:p>
        </w:tc>
      </w:tr>
      <w:tr w:rsidR="000E1C0C" w:rsidRPr="000E1C0C" w14:paraId="7A384A4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18CC00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AF16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477842.04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F1683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4214191.30</w:t>
            </w:r>
          </w:p>
        </w:tc>
      </w:tr>
      <w:tr w:rsidR="000E1C0C" w:rsidRPr="000E1C0C" w14:paraId="2F51686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C86F5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430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079197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477837.05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0D2BA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4214184.97</w:t>
            </w:r>
          </w:p>
        </w:tc>
      </w:tr>
      <w:tr w:rsidR="000E1C0C" w:rsidRPr="000E1C0C" w14:paraId="03FFF48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11E14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0C02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477840.45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9B9B27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4214171.21</w:t>
            </w:r>
          </w:p>
        </w:tc>
      </w:tr>
      <w:tr w:rsidR="000E1C0C" w:rsidRPr="000E1C0C" w14:paraId="248A435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D5446C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52BAC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477834.42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78E98D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4214163.39</w:t>
            </w:r>
          </w:p>
        </w:tc>
      </w:tr>
      <w:tr w:rsidR="000E1C0C" w:rsidRPr="000E1C0C" w14:paraId="38F102CC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46A5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C59DF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477836.36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E02B7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4214161.80</w:t>
            </w:r>
          </w:p>
        </w:tc>
      </w:tr>
      <w:tr w:rsidR="000E1C0C" w:rsidRPr="000E1C0C" w14:paraId="3A9A776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10522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00D3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477872.13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3B67B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4214176.10</w:t>
            </w:r>
          </w:p>
        </w:tc>
      </w:tr>
      <w:tr w:rsidR="000E1C0C" w:rsidRPr="000E1C0C" w14:paraId="5FDE7E4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2E3D6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989C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477872.85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B5CF4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4214174.27</w:t>
            </w:r>
          </w:p>
        </w:tc>
      </w:tr>
      <w:tr w:rsidR="000E1C0C" w:rsidRPr="000E1C0C" w14:paraId="3E4DC49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5A0858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2F43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477873.09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24E3B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4214173.66</w:t>
            </w:r>
          </w:p>
        </w:tc>
      </w:tr>
      <w:tr w:rsidR="000E1C0C" w:rsidRPr="000E1C0C" w14:paraId="1F52BB9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87BB1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45B03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477876.36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8855D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4214175.39</w:t>
            </w:r>
          </w:p>
        </w:tc>
      </w:tr>
      <w:tr w:rsidR="000E1C0C" w:rsidRPr="000E1C0C" w14:paraId="33F40D8C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3F277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7EBC4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477876.63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AE9BC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4214178.12</w:t>
            </w:r>
          </w:p>
        </w:tc>
      </w:tr>
      <w:tr w:rsidR="000E1C0C" w:rsidRPr="000E1C0C" w14:paraId="6BDD533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4B88BE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6DBE0C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477885.65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C4C080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4214193.80</w:t>
            </w:r>
          </w:p>
        </w:tc>
      </w:tr>
      <w:tr w:rsidR="000E1C0C" w:rsidRPr="000E1C0C" w14:paraId="0A1C3DD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4CED1F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5A520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477886.37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0A2AE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4214194.43</w:t>
            </w:r>
          </w:p>
        </w:tc>
      </w:tr>
      <w:tr w:rsidR="000E1C0C" w:rsidRPr="000E1C0C" w14:paraId="69E1D7F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87CAF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25758E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477882.95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BFAA6E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4214198.95</w:t>
            </w:r>
          </w:p>
        </w:tc>
      </w:tr>
      <w:tr w:rsidR="000E1C0C" w:rsidRPr="000E1C0C" w14:paraId="7C243EB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826F5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AD8F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477894.49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26BC9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4214212.10</w:t>
            </w:r>
          </w:p>
        </w:tc>
      </w:tr>
      <w:tr w:rsidR="000E1C0C" w:rsidRPr="000E1C0C" w14:paraId="20F4F0B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58803E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E0974B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477854.46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BCFE0E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4214242.21</w:t>
            </w:r>
          </w:p>
        </w:tc>
      </w:tr>
      <w:tr w:rsidR="000E1C0C" w:rsidRPr="000E1C0C" w14:paraId="47D5A40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FC45A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C7300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477843.56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8B44A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4214245.97</w:t>
            </w:r>
          </w:p>
        </w:tc>
      </w:tr>
      <w:tr w:rsidR="000E1C0C" w:rsidRPr="000E1C0C" w14:paraId="11C1004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A0216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D17C04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477816.64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3398C1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4214255.89</w:t>
            </w:r>
          </w:p>
        </w:tc>
      </w:tr>
      <w:tr w:rsidR="000E1C0C" w:rsidRPr="000E1C0C" w14:paraId="699B81B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434E2D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BEFF2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477807.29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F429D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4214253.67</w:t>
            </w:r>
          </w:p>
        </w:tc>
      </w:tr>
      <w:tr w:rsidR="000E1C0C" w:rsidRPr="000E1C0C" w14:paraId="3B095D0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DCBA18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801327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477797.86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0F967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4214258.18</w:t>
            </w:r>
          </w:p>
        </w:tc>
      </w:tr>
      <w:tr w:rsidR="000E1C0C" w:rsidRPr="000E1C0C" w14:paraId="6F8D320E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142078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2835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477795.65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AAB0F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4214264.97</w:t>
            </w:r>
          </w:p>
        </w:tc>
      </w:tr>
      <w:tr w:rsidR="000E1C0C" w:rsidRPr="000E1C0C" w14:paraId="5171AA6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6C644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F4F7CC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477778.51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772FD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4214271.93</w:t>
            </w:r>
          </w:p>
        </w:tc>
      </w:tr>
      <w:tr w:rsidR="000E1C0C" w:rsidRPr="000E1C0C" w14:paraId="546524F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0A2D6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092F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477777.71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7C80C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4214274.59</w:t>
            </w:r>
          </w:p>
        </w:tc>
      </w:tr>
      <w:tr w:rsidR="000E1C0C" w:rsidRPr="000E1C0C" w14:paraId="049E410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746F2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7CF98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477775.51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20994C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4214274.59</w:t>
            </w:r>
          </w:p>
        </w:tc>
      </w:tr>
      <w:tr w:rsidR="000E1C0C" w:rsidRPr="000E1C0C" w14:paraId="31E4093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631B17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71E8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477775.58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BFA71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4214272.93</w:t>
            </w:r>
          </w:p>
        </w:tc>
      </w:tr>
      <w:tr w:rsidR="000E1C0C" w:rsidRPr="000E1C0C" w14:paraId="19339E2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44263A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1F54A3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477732.23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A2C1B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4214289.60</w:t>
            </w:r>
          </w:p>
        </w:tc>
      </w:tr>
      <w:tr w:rsidR="000E1C0C" w:rsidRPr="000E1C0C" w14:paraId="379BF08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C4722B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0BE3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477721.98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33306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4214286.99</w:t>
            </w:r>
          </w:p>
        </w:tc>
      </w:tr>
      <w:tr w:rsidR="000E1C0C" w:rsidRPr="000E1C0C" w14:paraId="0D96A36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4667B9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AA17F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477713.16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097760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4214290.92</w:t>
            </w:r>
          </w:p>
        </w:tc>
      </w:tr>
      <w:tr w:rsidR="000E1C0C" w:rsidRPr="000E1C0C" w14:paraId="59323A7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06C8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A36B3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477709.06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F92437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4214299.49</w:t>
            </w:r>
          </w:p>
        </w:tc>
      </w:tr>
      <w:tr w:rsidR="000E1C0C" w:rsidRPr="000E1C0C" w14:paraId="233E1BF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6FAB1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A8181D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477697.62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55E06F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4214305.40</w:t>
            </w:r>
          </w:p>
        </w:tc>
      </w:tr>
    </w:tbl>
    <w:p w14:paraId="15215629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20C43564" w14:textId="51431249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ЗУ37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6D031FAD" w14:textId="77777777" w:rsidTr="000F5581">
        <w:tc>
          <w:tcPr>
            <w:tcW w:w="1397" w:type="dxa"/>
            <w:shd w:val="clear" w:color="auto" w:fill="auto"/>
            <w:vAlign w:val="center"/>
          </w:tcPr>
          <w:p w14:paraId="2241029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30C21D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37BBCB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07A9512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BE32B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504FC7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477845.04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B571A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4214074.01</w:t>
            </w:r>
          </w:p>
        </w:tc>
      </w:tr>
      <w:tr w:rsidR="000E1C0C" w:rsidRPr="000E1C0C" w14:paraId="7B7C509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59BEBB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AE80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477842.15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6746C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4214071.70</w:t>
            </w:r>
          </w:p>
        </w:tc>
      </w:tr>
      <w:tr w:rsidR="000E1C0C" w:rsidRPr="000E1C0C" w14:paraId="7ACE0A3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B2CD16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16B265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477862.90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AA355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4214051.96</w:t>
            </w:r>
          </w:p>
        </w:tc>
      </w:tr>
      <w:tr w:rsidR="000E1C0C" w:rsidRPr="000E1C0C" w14:paraId="408C30C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D6C0E9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331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578B2D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477890.87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27293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4214074.64</w:t>
            </w:r>
          </w:p>
        </w:tc>
      </w:tr>
      <w:tr w:rsidR="000E1C0C" w:rsidRPr="000E1C0C" w14:paraId="2B9A101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D37FB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7B9AE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477873.19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95FCF2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4214096.45</w:t>
            </w:r>
          </w:p>
        </w:tc>
      </w:tr>
      <w:tr w:rsidR="000E1C0C" w:rsidRPr="000E1C0C" w14:paraId="479624A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066FE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A4F482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477869.89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E90E46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4214093.82</w:t>
            </w:r>
          </w:p>
        </w:tc>
      </w:tr>
    </w:tbl>
    <w:p w14:paraId="7CE9A991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6608ABD3" w14:textId="20B5E39C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ЗУ38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6BD70EC6" w14:textId="77777777" w:rsidTr="000F5581">
        <w:tc>
          <w:tcPr>
            <w:tcW w:w="1397" w:type="dxa"/>
            <w:shd w:val="clear" w:color="auto" w:fill="auto"/>
            <w:vAlign w:val="center"/>
          </w:tcPr>
          <w:p w14:paraId="75B4AE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F91470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35DAD8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5472CF7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45EB02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F9883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477963.61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8EBADA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4214182.65</w:t>
            </w:r>
          </w:p>
        </w:tc>
      </w:tr>
      <w:tr w:rsidR="000E1C0C" w:rsidRPr="000E1C0C" w14:paraId="03013AC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38EE2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84C44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477973.85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F6BBB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4214198.51</w:t>
            </w:r>
          </w:p>
        </w:tc>
      </w:tr>
      <w:tr w:rsidR="000E1C0C" w:rsidRPr="000E1C0C" w14:paraId="5004DD6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139C94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EA82F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477978.44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FAFA2C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4214205.09</w:t>
            </w:r>
          </w:p>
        </w:tc>
      </w:tr>
      <w:tr w:rsidR="000E1C0C" w:rsidRPr="000E1C0C" w14:paraId="6DCD865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5AF6CD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5EEA66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477978.91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F72AFC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4214205.73</w:t>
            </w:r>
          </w:p>
        </w:tc>
      </w:tr>
      <w:tr w:rsidR="000E1C0C" w:rsidRPr="000E1C0C" w14:paraId="7E94B11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0A84C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7912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477964.96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6B9BD0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4214216.14</w:t>
            </w:r>
          </w:p>
        </w:tc>
      </w:tr>
      <w:tr w:rsidR="000E1C0C" w:rsidRPr="000E1C0C" w14:paraId="0E851DF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959D3F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26394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477965.24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370EEC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4214216.58</w:t>
            </w:r>
          </w:p>
        </w:tc>
      </w:tr>
      <w:tr w:rsidR="000E1C0C" w:rsidRPr="000E1C0C" w14:paraId="1DD1BDC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3DA4B4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88649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477941.83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2C5EA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4214231.27</w:t>
            </w:r>
          </w:p>
        </w:tc>
      </w:tr>
      <w:tr w:rsidR="000E1C0C" w:rsidRPr="000E1C0C" w14:paraId="0C11A72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26AE3B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AEF4E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477942.46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7F6A4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4214232.34</w:t>
            </w:r>
          </w:p>
        </w:tc>
      </w:tr>
      <w:tr w:rsidR="000E1C0C" w:rsidRPr="000E1C0C" w14:paraId="297517D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C4574A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F9918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477941.58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F4B5E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4214236.16</w:t>
            </w:r>
          </w:p>
        </w:tc>
      </w:tr>
      <w:tr w:rsidR="000E1C0C" w:rsidRPr="000E1C0C" w14:paraId="7887C20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C2138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17112F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477939.86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9F21E7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4214239.56</w:t>
            </w:r>
          </w:p>
        </w:tc>
      </w:tr>
      <w:tr w:rsidR="000E1C0C" w:rsidRPr="000E1C0C" w14:paraId="54C4D99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B2B579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CD108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477937.95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E00EE5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4214238.84</w:t>
            </w:r>
          </w:p>
        </w:tc>
      </w:tr>
      <w:tr w:rsidR="000E1C0C" w:rsidRPr="000E1C0C" w14:paraId="323CCBC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EDB9EF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A6D426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477935.06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C99C58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4214237.14</w:t>
            </w:r>
          </w:p>
        </w:tc>
      </w:tr>
      <w:tr w:rsidR="000E1C0C" w:rsidRPr="000E1C0C" w14:paraId="0F747FB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16165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084CC5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477934.11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1A12E2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4214236.59</w:t>
            </w:r>
          </w:p>
        </w:tc>
      </w:tr>
      <w:tr w:rsidR="000E1C0C" w:rsidRPr="000E1C0C" w14:paraId="73FFF5E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3533D8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6C65E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477930.07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88DD3B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4214232.87</w:t>
            </w:r>
          </w:p>
        </w:tc>
      </w:tr>
      <w:tr w:rsidR="000E1C0C" w:rsidRPr="000E1C0C" w14:paraId="3F20D66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D8AC5B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FD0BD8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477930.31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602A92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4214228.38</w:t>
            </w:r>
          </w:p>
        </w:tc>
      </w:tr>
      <w:tr w:rsidR="000E1C0C" w:rsidRPr="000E1C0C" w14:paraId="44AD89E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9CCEF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5FD843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477927.74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9C5648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4214225.46</w:t>
            </w:r>
          </w:p>
        </w:tc>
      </w:tr>
      <w:tr w:rsidR="000E1C0C" w:rsidRPr="000E1C0C" w14:paraId="0E63331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08FF8A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E42C5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477927.99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2A77C9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4214221.56</w:t>
            </w:r>
          </w:p>
        </w:tc>
      </w:tr>
      <w:tr w:rsidR="000E1C0C" w:rsidRPr="000E1C0C" w14:paraId="64DC043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EAB3CA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431AA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477924.13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B624AC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4214214.58</w:t>
            </w:r>
          </w:p>
        </w:tc>
      </w:tr>
      <w:tr w:rsidR="000E1C0C" w:rsidRPr="000E1C0C" w14:paraId="2130E3F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79AB43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500234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477920.94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15551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4214211.09</w:t>
            </w:r>
          </w:p>
        </w:tc>
      </w:tr>
      <w:tr w:rsidR="000E1C0C" w:rsidRPr="000E1C0C" w14:paraId="1FC7690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BA7670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0287C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477924.61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C4FE3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4214207.54</w:t>
            </w:r>
          </w:p>
        </w:tc>
      </w:tr>
    </w:tbl>
    <w:p w14:paraId="7B89AE3E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4016226A" w14:textId="430D97E9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ЗУ39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2213F9D9" w14:textId="77777777" w:rsidTr="000F5581">
        <w:tc>
          <w:tcPr>
            <w:tcW w:w="1397" w:type="dxa"/>
            <w:shd w:val="clear" w:color="auto" w:fill="auto"/>
            <w:vAlign w:val="center"/>
          </w:tcPr>
          <w:p w14:paraId="2C331EA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02C37A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5FB7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3AA4843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364BE6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AE8E3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478004.38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37B421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4214179.20</w:t>
            </w:r>
          </w:p>
        </w:tc>
      </w:tr>
      <w:tr w:rsidR="000E1C0C" w:rsidRPr="000E1C0C" w14:paraId="2291258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47018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B7B0C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477985.71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A8C471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4214198.18</w:t>
            </w:r>
          </w:p>
        </w:tc>
      </w:tr>
      <w:tr w:rsidR="000E1C0C" w:rsidRPr="000E1C0C" w14:paraId="6B67B7D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559D83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C912A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477978.44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6DD1B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4214205.09</w:t>
            </w:r>
          </w:p>
        </w:tc>
      </w:tr>
      <w:tr w:rsidR="000E1C0C" w:rsidRPr="000E1C0C" w14:paraId="1671153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5051C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02C199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477978.44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DD64C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4214205.09</w:t>
            </w:r>
          </w:p>
        </w:tc>
      </w:tr>
      <w:tr w:rsidR="000E1C0C" w:rsidRPr="000E1C0C" w14:paraId="06792B0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B47CB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C6161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477973.85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EDC5A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4214198.51</w:t>
            </w:r>
          </w:p>
        </w:tc>
      </w:tr>
      <w:tr w:rsidR="000E1C0C" w:rsidRPr="000E1C0C" w14:paraId="225BEA2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17388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84866B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477963.61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C9A9BE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4214182.65</w:t>
            </w:r>
          </w:p>
        </w:tc>
      </w:tr>
      <w:tr w:rsidR="000E1C0C" w:rsidRPr="000E1C0C" w14:paraId="3C06B73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B31951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83211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477963.97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3D98D1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4214182.42</w:t>
            </w:r>
          </w:p>
        </w:tc>
      </w:tr>
      <w:tr w:rsidR="000E1C0C" w:rsidRPr="000E1C0C" w14:paraId="7C30250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8B0CA7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1535A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477983.82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5B42D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4214156.20</w:t>
            </w:r>
          </w:p>
        </w:tc>
      </w:tr>
      <w:tr w:rsidR="000E1C0C" w:rsidRPr="000E1C0C" w14:paraId="79DD2D9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E0891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CE117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477987.45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18080E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4214160.41</w:t>
            </w:r>
          </w:p>
        </w:tc>
      </w:tr>
      <w:tr w:rsidR="000E1C0C" w:rsidRPr="000E1C0C" w14:paraId="1B5CD88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52B3C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607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6AC512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477988.04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B35F5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4214161.06</w:t>
            </w:r>
          </w:p>
        </w:tc>
      </w:tr>
    </w:tbl>
    <w:p w14:paraId="0DBF9D2D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53EBAA07" w14:textId="340DBAAF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ЗУ40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38F883BF" w14:textId="77777777" w:rsidTr="000F5581">
        <w:tc>
          <w:tcPr>
            <w:tcW w:w="1397" w:type="dxa"/>
            <w:shd w:val="clear" w:color="auto" w:fill="auto"/>
            <w:vAlign w:val="center"/>
          </w:tcPr>
          <w:p w14:paraId="12E6B97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865EBC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9136AE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51C83DE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0E304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03D666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477682.84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E8E3D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4214260.98</w:t>
            </w:r>
          </w:p>
        </w:tc>
      </w:tr>
      <w:tr w:rsidR="000E1C0C" w:rsidRPr="000E1C0C" w14:paraId="4443BBD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9FC03F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430D8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477682.73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0FEA6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4214267.24</w:t>
            </w:r>
          </w:p>
        </w:tc>
      </w:tr>
      <w:tr w:rsidR="000E1C0C" w:rsidRPr="000E1C0C" w14:paraId="625ABAA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58A77A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C1C543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477654.33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D6F3F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4214274.08</w:t>
            </w:r>
          </w:p>
        </w:tc>
      </w:tr>
      <w:tr w:rsidR="000E1C0C" w:rsidRPr="000E1C0C" w14:paraId="1857FFFF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DB763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F77908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477634.98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8EF889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4214264.43</w:t>
            </w:r>
          </w:p>
        </w:tc>
      </w:tr>
      <w:tr w:rsidR="000E1C0C" w:rsidRPr="000E1C0C" w14:paraId="61CBA8B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30485E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926F9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477619.73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FD10C2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4214269.30</w:t>
            </w:r>
          </w:p>
        </w:tc>
      </w:tr>
      <w:tr w:rsidR="000E1C0C" w:rsidRPr="000E1C0C" w14:paraId="015D217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D13E33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01CA4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477590.54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B97F7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4214249.25</w:t>
            </w:r>
          </w:p>
        </w:tc>
      </w:tr>
      <w:tr w:rsidR="000E1C0C" w:rsidRPr="000E1C0C" w14:paraId="0F0330F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CD90B5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D9535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477582.89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036BD2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4214243.57</w:t>
            </w:r>
          </w:p>
        </w:tc>
      </w:tr>
      <w:tr w:rsidR="000E1C0C" w:rsidRPr="000E1C0C" w14:paraId="4677735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87A95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1D76EC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477575.12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0C1D0E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4214237.80</w:t>
            </w:r>
          </w:p>
        </w:tc>
      </w:tr>
      <w:tr w:rsidR="000E1C0C" w:rsidRPr="000E1C0C" w14:paraId="320F1C1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F900F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4A974C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477582.81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3F250B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4214227.43</w:t>
            </w:r>
          </w:p>
        </w:tc>
      </w:tr>
      <w:tr w:rsidR="000E1C0C" w:rsidRPr="000E1C0C" w14:paraId="363FB85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8B5DE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41637F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477591.70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36D61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4214219.00</w:t>
            </w:r>
          </w:p>
        </w:tc>
      </w:tr>
      <w:tr w:rsidR="000E1C0C" w:rsidRPr="000E1C0C" w14:paraId="6F311EE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58FB35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4E0640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477603.92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F6B373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4214211.64</w:t>
            </w:r>
          </w:p>
        </w:tc>
      </w:tr>
      <w:tr w:rsidR="000E1C0C" w:rsidRPr="000E1C0C" w14:paraId="283C31F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A7C58E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F6BFBB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477622.93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CA4C59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4214202.42</w:t>
            </w:r>
          </w:p>
        </w:tc>
      </w:tr>
      <w:tr w:rsidR="000E1C0C" w:rsidRPr="000E1C0C" w14:paraId="4B52B2B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85535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520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E51F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477662.20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BF118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4214191.09</w:t>
            </w:r>
          </w:p>
        </w:tc>
      </w:tr>
      <w:tr w:rsidR="000E1C0C" w:rsidRPr="000E1C0C" w14:paraId="4EA6BF0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E9F02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5368BC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477704.06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89D1E7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4214174.81</w:t>
            </w:r>
          </w:p>
        </w:tc>
      </w:tr>
      <w:tr w:rsidR="000E1C0C" w:rsidRPr="000E1C0C" w14:paraId="37683EE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DFB5CC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2384C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477741.07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0A9A69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4214162.88</w:t>
            </w:r>
          </w:p>
        </w:tc>
      </w:tr>
      <w:tr w:rsidR="000E1C0C" w:rsidRPr="000E1C0C" w14:paraId="0774A67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541F42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E40DDB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477756.57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986123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4214159.60</w:t>
            </w:r>
          </w:p>
        </w:tc>
      </w:tr>
      <w:tr w:rsidR="000E1C0C" w:rsidRPr="000E1C0C" w14:paraId="00D2662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121D8D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88E59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477754.47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0DC5C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4214146.56</w:t>
            </w:r>
          </w:p>
        </w:tc>
      </w:tr>
      <w:tr w:rsidR="000E1C0C" w:rsidRPr="000E1C0C" w14:paraId="47D259F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2A6255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F22F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477745.31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817102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4214135.58</w:t>
            </w:r>
          </w:p>
        </w:tc>
      </w:tr>
      <w:tr w:rsidR="000E1C0C" w:rsidRPr="000E1C0C" w14:paraId="023A154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BD2375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514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AA2D46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477745.15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3BC84A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4214134.01</w:t>
            </w:r>
          </w:p>
        </w:tc>
      </w:tr>
      <w:tr w:rsidR="000E1C0C" w:rsidRPr="000E1C0C" w14:paraId="199415F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94DE12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C3C27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477816.58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008B85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4214119.56</w:t>
            </w:r>
          </w:p>
        </w:tc>
      </w:tr>
      <w:tr w:rsidR="000E1C0C" w:rsidRPr="000E1C0C" w14:paraId="75BBF9A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11B27C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9D2CE7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477819.25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747BA1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4214119.02</w:t>
            </w:r>
          </w:p>
        </w:tc>
      </w:tr>
      <w:tr w:rsidR="000E1C0C" w:rsidRPr="000E1C0C" w14:paraId="5D9ED25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7652C9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F6CB49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477807.99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858B1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4214061.99</w:t>
            </w:r>
          </w:p>
        </w:tc>
      </w:tr>
      <w:tr w:rsidR="000E1C0C" w:rsidRPr="000E1C0C" w14:paraId="71493F3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0F7649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DD9BAD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477825.53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4E0708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4214058.45</w:t>
            </w:r>
          </w:p>
        </w:tc>
      </w:tr>
      <w:tr w:rsidR="000E1C0C" w:rsidRPr="000E1C0C" w14:paraId="34B4F2B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20ACA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3070F8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477842.15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0EB7A0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4214071.70</w:t>
            </w:r>
          </w:p>
        </w:tc>
      </w:tr>
      <w:tr w:rsidR="000E1C0C" w:rsidRPr="000E1C0C" w14:paraId="6AE85F8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CCF918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20F7D8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477845.04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74E88F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4214074.01</w:t>
            </w:r>
          </w:p>
        </w:tc>
      </w:tr>
      <w:tr w:rsidR="000E1C0C" w:rsidRPr="000E1C0C" w14:paraId="722FF9F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FA610B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333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DD1A2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477869.89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D41D9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4214093.82</w:t>
            </w:r>
          </w:p>
        </w:tc>
      </w:tr>
      <w:tr w:rsidR="000E1C0C" w:rsidRPr="000E1C0C" w14:paraId="67D59AB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594A44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6F699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477858.99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732ED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4214104.00</w:t>
            </w:r>
          </w:p>
        </w:tc>
      </w:tr>
      <w:tr w:rsidR="000E1C0C" w:rsidRPr="000E1C0C" w14:paraId="7952966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89CF1D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539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7F58D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477874.78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235142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4214117.27</w:t>
            </w:r>
          </w:p>
        </w:tc>
      </w:tr>
      <w:tr w:rsidR="000E1C0C" w:rsidRPr="000E1C0C" w14:paraId="672E137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060A17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540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62041E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477872.55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E8D20B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4214119.53</w:t>
            </w:r>
          </w:p>
        </w:tc>
      </w:tr>
      <w:tr w:rsidR="000E1C0C" w:rsidRPr="000E1C0C" w14:paraId="1EFC75A4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DAD41B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541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BE53D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477881.94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2A2EA1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4214127.80</w:t>
            </w:r>
          </w:p>
        </w:tc>
      </w:tr>
      <w:tr w:rsidR="000E1C0C" w:rsidRPr="000E1C0C" w14:paraId="2E8A737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639C7E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542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B6D30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477872.87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DCA221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4214133.02</w:t>
            </w:r>
          </w:p>
        </w:tc>
      </w:tr>
      <w:tr w:rsidR="000E1C0C" w:rsidRPr="000E1C0C" w14:paraId="64CEBCF5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07CAC6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543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EE647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477884.11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9906DB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4214147.70</w:t>
            </w:r>
          </w:p>
        </w:tc>
      </w:tr>
      <w:tr w:rsidR="000E1C0C" w:rsidRPr="000E1C0C" w14:paraId="1AFA242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A33DFE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544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21F6D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477886.54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9075FF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4214146.91</w:t>
            </w:r>
          </w:p>
        </w:tc>
      </w:tr>
      <w:tr w:rsidR="000E1C0C" w:rsidRPr="000E1C0C" w14:paraId="1ADAA4F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0949012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545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BEC0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477890.98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0DDDFAC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4214152.56</w:t>
            </w:r>
          </w:p>
        </w:tc>
      </w:tr>
      <w:tr w:rsidR="000E1C0C" w:rsidRPr="000E1C0C" w14:paraId="723C8C9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0F7B5F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546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A0D29A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477878.30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0328A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4214162.08</w:t>
            </w:r>
          </w:p>
        </w:tc>
      </w:tr>
      <w:tr w:rsidR="000E1C0C" w:rsidRPr="000E1C0C" w14:paraId="29C2FD4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7E9DCD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lastRenderedPageBreak/>
              <w:t>547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CACEB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477878.75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C68564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4214160.96</w:t>
            </w:r>
          </w:p>
        </w:tc>
      </w:tr>
      <w:tr w:rsidR="000E1C0C" w:rsidRPr="000E1C0C" w14:paraId="29F2D17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87B2D3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548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883499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477879.50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FAAE3D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4214159.07</w:t>
            </w:r>
          </w:p>
        </w:tc>
      </w:tr>
      <w:tr w:rsidR="000E1C0C" w:rsidRPr="000E1C0C" w14:paraId="3AD42B99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359DA4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549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18BEA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477843.14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556B7C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4214144.56</w:t>
            </w:r>
          </w:p>
        </w:tc>
      </w:tr>
      <w:tr w:rsidR="000E1C0C" w:rsidRPr="000E1C0C" w14:paraId="252FBDBD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899672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550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017CD9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477836.36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C37D69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4214161.80</w:t>
            </w:r>
          </w:p>
        </w:tc>
      </w:tr>
      <w:tr w:rsidR="000E1C0C" w:rsidRPr="000E1C0C" w14:paraId="05BDA980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38ECA9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7FDB40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477834.42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AF14A57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4214163.39</w:t>
            </w:r>
          </w:p>
        </w:tc>
      </w:tr>
      <w:tr w:rsidR="000E1C0C" w:rsidRPr="000E1C0C" w14:paraId="1999922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81C485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0F742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477829.54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BE84B3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4214157.08</w:t>
            </w:r>
          </w:p>
        </w:tc>
      </w:tr>
      <w:tr w:rsidR="000E1C0C" w:rsidRPr="000E1C0C" w14:paraId="22DBEEF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387FB9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2CBB68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477795.82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C256D3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4214186.15</w:t>
            </w:r>
          </w:p>
        </w:tc>
      </w:tr>
      <w:tr w:rsidR="000E1C0C" w:rsidRPr="000E1C0C" w14:paraId="1871C34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6A6A45C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A02CB6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477788.31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842743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4214183.54</w:t>
            </w:r>
          </w:p>
        </w:tc>
      </w:tr>
      <w:tr w:rsidR="000E1C0C" w:rsidRPr="000E1C0C" w14:paraId="0708AE4B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5F5DCF2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E0691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477736.42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82BE54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4214229.30</w:t>
            </w:r>
          </w:p>
        </w:tc>
      </w:tr>
      <w:tr w:rsidR="000E1C0C" w:rsidRPr="000E1C0C" w14:paraId="21D665D7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7313154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E23970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477711.47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6528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4214242.95</w:t>
            </w:r>
          </w:p>
        </w:tc>
      </w:tr>
      <w:tr w:rsidR="000E1C0C" w:rsidRPr="000E1C0C" w14:paraId="2817516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390DBFA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7E1546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477698.46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30313B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4214250.07</w:t>
            </w:r>
          </w:p>
        </w:tc>
      </w:tr>
      <w:tr w:rsidR="000E1C0C" w:rsidRPr="000E1C0C" w14:paraId="59F91D1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19AD00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B2BBE2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477635.41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82B23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4214212.79</w:t>
            </w:r>
          </w:p>
        </w:tc>
      </w:tr>
      <w:tr w:rsidR="000E1C0C" w:rsidRPr="000E1C0C" w14:paraId="03D24BCA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4DD3DC4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975633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477626.13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D2E61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4214226.43</w:t>
            </w:r>
          </w:p>
        </w:tc>
      </w:tr>
    </w:tbl>
    <w:p w14:paraId="31A59BD5" w14:textId="77777777" w:rsidR="000E1C0C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color w:val="000000"/>
          <w:lang w:eastAsia="zh-CN"/>
        </w:rPr>
      </w:pPr>
    </w:p>
    <w:p w14:paraId="35B23DC7" w14:textId="5E1047F6" w:rsidR="000E1C0C" w:rsidRPr="008176B5" w:rsidRDefault="000E1C0C" w:rsidP="000E1C0C">
      <w:pPr>
        <w:suppressLineNumbers/>
        <w:suppressAutoHyphens/>
        <w:spacing w:after="0" w:line="276" w:lineRule="auto"/>
        <w:rPr>
          <w:rFonts w:ascii="Times New Roman" w:eastAsia="Calibri" w:hAnsi="Times New Roman" w:cs="Calibri"/>
          <w:b/>
          <w:color w:val="000000"/>
          <w:lang w:eastAsia="zh-CN"/>
        </w:rPr>
      </w:pPr>
      <w:r w:rsidRPr="008176B5">
        <w:rPr>
          <w:rFonts w:ascii="Times New Roman" w:eastAsia="Calibri" w:hAnsi="Times New Roman" w:cs="Calibri"/>
          <w:b/>
          <w:color w:val="000000"/>
          <w:lang w:eastAsia="zh-CN"/>
        </w:rPr>
        <w:t>Условный номер земельного участка ЗУ41</w:t>
      </w:r>
    </w:p>
    <w:tbl>
      <w:tblPr>
        <w:tblW w:w="4754" w:type="pc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1606"/>
        <w:gridCol w:w="1542"/>
      </w:tblGrid>
      <w:tr w:rsidR="000E1C0C" w:rsidRPr="000E1C0C" w14:paraId="406FE375" w14:textId="77777777" w:rsidTr="000F5581">
        <w:tc>
          <w:tcPr>
            <w:tcW w:w="1397" w:type="dxa"/>
            <w:shd w:val="clear" w:color="auto" w:fill="auto"/>
            <w:vAlign w:val="center"/>
          </w:tcPr>
          <w:p w14:paraId="11F8DA61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№ точки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2DE81F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X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D2CF2EA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Y</w:t>
            </w:r>
          </w:p>
        </w:tc>
      </w:tr>
      <w:tr w:rsidR="000E1C0C" w:rsidRPr="000E1C0C" w14:paraId="2D011038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F75E170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85648A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477589.43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12ED72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4214432.26</w:t>
            </w:r>
          </w:p>
        </w:tc>
      </w:tr>
      <w:tr w:rsidR="000E1C0C" w:rsidRPr="000E1C0C" w14:paraId="3B4A1D52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CD8036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607055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477605.28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665D285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4214444.18</w:t>
            </w:r>
          </w:p>
        </w:tc>
      </w:tr>
      <w:tr w:rsidR="000E1C0C" w:rsidRPr="000E1C0C" w14:paraId="49B8935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2553A6EF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537F7FE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477601.13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F31849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4214449.70</w:t>
            </w:r>
          </w:p>
        </w:tc>
      </w:tr>
      <w:tr w:rsidR="000E1C0C" w:rsidRPr="000E1C0C" w14:paraId="0CEBAF76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8F915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6AB252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477585.42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3EBDA83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4214437.61</w:t>
            </w:r>
          </w:p>
        </w:tc>
      </w:tr>
      <w:tr w:rsidR="000E1C0C" w:rsidRPr="000E1C0C" w14:paraId="7BC38581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48B6F50B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662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E3832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477553.70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C2B7F69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4214413.18</w:t>
            </w:r>
          </w:p>
        </w:tc>
      </w:tr>
      <w:tr w:rsidR="000E1C0C" w:rsidRPr="000E1C0C" w14:paraId="4CB02BD3" w14:textId="77777777" w:rsidTr="000F5581">
        <w:trPr>
          <w:trHeight w:val="311"/>
        </w:trPr>
        <w:tc>
          <w:tcPr>
            <w:tcW w:w="1397" w:type="dxa"/>
            <w:shd w:val="clear" w:color="auto" w:fill="auto"/>
            <w:vAlign w:val="center"/>
          </w:tcPr>
          <w:p w14:paraId="16E5A612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578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320ABED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477557.59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7705D18" w14:textId="77777777" w:rsidR="000E1C0C" w:rsidRPr="000E1C0C" w:rsidRDefault="000E1C0C" w:rsidP="000E1C0C">
            <w:pPr>
              <w:suppressLineNumbers/>
              <w:suppressAutoHyphens/>
              <w:spacing w:after="0" w:line="276" w:lineRule="auto"/>
              <w:jc w:val="center"/>
              <w:rPr>
                <w:rFonts w:ascii="Times New Roman" w:eastAsia="Calibri" w:hAnsi="Times New Roman" w:cs="Calibri"/>
                <w:color w:val="000000"/>
                <w:lang w:eastAsia="zh-CN"/>
              </w:rPr>
            </w:pPr>
            <w:r w:rsidRPr="000E1C0C">
              <w:rPr>
                <w:rFonts w:ascii="Times New Roman" w:eastAsia="Calibri" w:hAnsi="Times New Roman" w:cs="Calibri"/>
                <w:color w:val="000000"/>
                <w:lang w:eastAsia="zh-CN"/>
              </w:rPr>
              <w:t>4214408.30</w:t>
            </w:r>
          </w:p>
        </w:tc>
      </w:tr>
    </w:tbl>
    <w:p w14:paraId="0C4D24F6" w14:textId="77777777" w:rsidR="00A633EF" w:rsidRPr="000E1C0C" w:rsidRDefault="00A633EF" w:rsidP="000E1C0C">
      <w:pPr>
        <w:suppressLineNumbers/>
        <w:suppressAutoHyphens/>
        <w:spacing w:after="0" w:line="276" w:lineRule="auto"/>
        <w:jc w:val="center"/>
        <w:rPr>
          <w:rFonts w:ascii="Times New Roman" w:eastAsia="Calibri" w:hAnsi="Times New Roman" w:cs="Calibri"/>
          <w:color w:val="000000"/>
          <w:lang w:eastAsia="zh-CN"/>
        </w:rPr>
        <w:sectPr w:rsidR="00A633EF" w:rsidRPr="000E1C0C" w:rsidSect="003C0236">
          <w:type w:val="continuous"/>
          <w:pgSz w:w="11906" w:h="16838"/>
          <w:pgMar w:top="776" w:right="567" w:bottom="776" w:left="1134" w:header="720" w:footer="720" w:gutter="0"/>
          <w:cols w:num="2" w:space="720"/>
          <w:docGrid w:linePitch="360"/>
        </w:sectPr>
      </w:pPr>
    </w:p>
    <w:p w14:paraId="3F67B089" w14:textId="226CFCD8" w:rsidR="00003704" w:rsidRPr="008F175D" w:rsidRDefault="009E0945" w:rsidP="009E0945">
      <w:pPr>
        <w:pStyle w:val="a8"/>
        <w:keepNext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8F175D"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28"/>
        </w:rPr>
        <w:lastRenderedPageBreak/>
        <w:t>Чертеж</w:t>
      </w:r>
      <w:r w:rsidR="00003704" w:rsidRPr="008F175D"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28"/>
        </w:rPr>
        <w:t xml:space="preserve"> межевания</w:t>
      </w:r>
      <w:r w:rsidR="0086151D" w:rsidRPr="008F175D"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28"/>
        </w:rPr>
        <w:t>.</w:t>
      </w:r>
      <w:r w:rsidR="00003704" w:rsidRPr="008F175D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</w:p>
    <w:p w14:paraId="5622D2F3" w14:textId="7E094B9A" w:rsidR="009E0945" w:rsidRPr="009E0945" w:rsidRDefault="0092146F" w:rsidP="009E0945">
      <w:pPr>
        <w:pStyle w:val="a7"/>
        <w:ind w:left="1080"/>
      </w:pPr>
      <w:r>
        <w:t xml:space="preserve">         </w:t>
      </w:r>
      <w:r w:rsidR="009E0945">
        <w:rPr>
          <w:noProof/>
          <w:lang w:eastAsia="ru-RU"/>
        </w:rPr>
        <w:drawing>
          <wp:inline distT="0" distB="0" distL="0" distR="0" wp14:anchorId="4B18672D" wp14:editId="366E5E26">
            <wp:extent cx="7734300" cy="5436553"/>
            <wp:effectExtent l="0" t="0" r="0" b="0"/>
            <wp:docPr id="7" name="Рисунок 7" descr="C:\Users\Кириченко\AppData\Local\Microsoft\Windows\INetCache\Content.Word\ПМ1 чертеж меже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ириченко\AppData\Local\Microsoft\Windows\INetCache\Content.Word\ПМ1 чертеж межевани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" t="3328" r="1602" b="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4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945" w:rsidRPr="009E0945" w:rsidSect="003C023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9A09A" w14:textId="77777777" w:rsidR="0068268C" w:rsidRDefault="0068268C">
      <w:pPr>
        <w:spacing w:after="0" w:line="240" w:lineRule="auto"/>
      </w:pPr>
      <w:r>
        <w:separator/>
      </w:r>
    </w:p>
  </w:endnote>
  <w:endnote w:type="continuationSeparator" w:id="0">
    <w:p w14:paraId="6C1AE5CF" w14:textId="77777777" w:rsidR="0068268C" w:rsidRDefault="00682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Liberation Serif">
    <w:altName w:val="Times New Roman"/>
    <w:charset w:val="01"/>
    <w:family w:val="roman"/>
    <w:pitch w:val="variable"/>
  </w:font>
  <w:font w:name="Noto Serif CJK SC">
    <w:charset w:val="01"/>
    <w:family w:val="auto"/>
    <w:pitch w:val="variable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8B7A5" w14:textId="77777777" w:rsidR="007D528A" w:rsidRPr="005D3E79" w:rsidRDefault="007D528A" w:rsidP="005778B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45175" w14:textId="77777777" w:rsidR="007D528A" w:rsidRDefault="007D528A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C0F65" w14:textId="77777777" w:rsidR="007D528A" w:rsidRDefault="007D528A">
    <w:pPr>
      <w:suppressAutoHyphens/>
      <w:spacing w:after="200" w:line="276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CCE88" w14:textId="77777777" w:rsidR="007D528A" w:rsidRDefault="007D528A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B5B96" w14:textId="77777777" w:rsidR="007D528A" w:rsidRPr="000F3F7A" w:rsidRDefault="007D528A" w:rsidP="000F3F7A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75EE47" w14:textId="5D566EF5" w:rsidR="007D528A" w:rsidRPr="000F3F7A" w:rsidRDefault="007D528A" w:rsidP="000F3F7A"/>
  <w:p w14:paraId="2442BFEF" w14:textId="77777777" w:rsidR="007D528A" w:rsidRPr="000F3F7A" w:rsidRDefault="007D528A" w:rsidP="000F3F7A"/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7659A" w14:textId="77777777" w:rsidR="007D528A" w:rsidRPr="000F3F7A" w:rsidRDefault="007D528A" w:rsidP="000F3F7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0A8D0" w14:textId="77777777" w:rsidR="0068268C" w:rsidRDefault="0068268C">
      <w:pPr>
        <w:spacing w:after="0" w:line="240" w:lineRule="auto"/>
      </w:pPr>
      <w:r>
        <w:separator/>
      </w:r>
    </w:p>
  </w:footnote>
  <w:footnote w:type="continuationSeparator" w:id="0">
    <w:p w14:paraId="45CB055C" w14:textId="77777777" w:rsidR="0068268C" w:rsidRDefault="00682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083147"/>
      <w:docPartObj>
        <w:docPartGallery w:val="Page Numbers (Top of Page)"/>
        <w:docPartUnique/>
      </w:docPartObj>
    </w:sdtPr>
    <w:sdtEndPr/>
    <w:sdtContent>
      <w:p w14:paraId="17E73A74" w14:textId="2D6D9942" w:rsidR="007D528A" w:rsidRDefault="007D528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49B">
          <w:rPr>
            <w:noProof/>
          </w:rPr>
          <w:t>2</w:t>
        </w:r>
        <w:r>
          <w:fldChar w:fldCharType="end"/>
        </w:r>
      </w:p>
    </w:sdtContent>
  </w:sdt>
  <w:p w14:paraId="1CBA3D7F" w14:textId="77777777" w:rsidR="007D528A" w:rsidRDefault="007D528A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4E070" w14:textId="4CF2D2DB" w:rsidR="007D528A" w:rsidRPr="0018449B" w:rsidRDefault="0018449B" w:rsidP="0018449B">
    <w:pPr>
      <w:pStyle w:val="a3"/>
      <w:jc w:val="right"/>
      <w:rPr>
        <w:sz w:val="28"/>
      </w:rPr>
    </w:pPr>
    <w:r w:rsidRPr="0018449B">
      <w:rPr>
        <w:sz w:val="28"/>
      </w:rPr>
      <w:t>ПРОЕКТ</w:t>
    </w:r>
  </w:p>
  <w:p w14:paraId="4AD2FAF5" w14:textId="77777777" w:rsidR="007D528A" w:rsidRDefault="007D528A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1EC2D" w14:textId="77777777" w:rsidR="007D528A" w:rsidRDefault="007D528A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51208" w14:textId="77777777" w:rsidR="007D528A" w:rsidRDefault="007D528A">
    <w:pPr>
      <w:suppressAutoHyphens/>
      <w:spacing w:after="200" w:line="276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942B7" w14:textId="77777777" w:rsidR="007D528A" w:rsidRDefault="007D528A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F27D4" w14:textId="77777777" w:rsidR="007D528A" w:rsidRPr="000F3F7A" w:rsidRDefault="007D528A" w:rsidP="000F3F7A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99BF" w14:textId="2372ED86" w:rsidR="007D528A" w:rsidRPr="000F3F7A" w:rsidRDefault="00273B10" w:rsidP="00273B10">
    <w:pPr>
      <w:jc w:val="center"/>
    </w:pPr>
    <w:r>
      <w:t>35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91403" w14:textId="77777777" w:rsidR="007D528A" w:rsidRPr="000F3F7A" w:rsidRDefault="007D528A" w:rsidP="000F3F7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7"/>
    <w:multiLevelType w:val="multilevel"/>
    <w:tmpl w:val="9516DD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 w15:restartNumberingAfterBreak="0">
    <w:nsid w:val="0000000A"/>
    <w:multiLevelType w:val="multilevel"/>
    <w:tmpl w:val="4490B1C2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 w:val="0"/>
        <w:color w:val="auto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  <w:lang w:val="ru-RU" w:eastAsia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  <w:lang w:val="ru-RU"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  <w:lang w:val="ru-RU"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1DF87394"/>
    <w:multiLevelType w:val="hybridMultilevel"/>
    <w:tmpl w:val="D2D6E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46FD5"/>
    <w:multiLevelType w:val="hybridMultilevel"/>
    <w:tmpl w:val="0678A6EA"/>
    <w:lvl w:ilvl="0" w:tplc="0F849C1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FB598B"/>
    <w:multiLevelType w:val="multilevel"/>
    <w:tmpl w:val="AC1EB0B2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78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8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38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32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293"/>
    <w:rsid w:val="00003704"/>
    <w:rsid w:val="00010595"/>
    <w:rsid w:val="000147A1"/>
    <w:rsid w:val="000263A2"/>
    <w:rsid w:val="00063F01"/>
    <w:rsid w:val="00074DF5"/>
    <w:rsid w:val="00082F15"/>
    <w:rsid w:val="00084596"/>
    <w:rsid w:val="00086B2D"/>
    <w:rsid w:val="000A7CDD"/>
    <w:rsid w:val="000B1BE7"/>
    <w:rsid w:val="000B7582"/>
    <w:rsid w:val="000C3CAA"/>
    <w:rsid w:val="000E1C0C"/>
    <w:rsid w:val="000F3F7A"/>
    <w:rsid w:val="000F5581"/>
    <w:rsid w:val="00110770"/>
    <w:rsid w:val="0013313A"/>
    <w:rsid w:val="001446E0"/>
    <w:rsid w:val="00150105"/>
    <w:rsid w:val="0018449B"/>
    <w:rsid w:val="001971F3"/>
    <w:rsid w:val="001979EF"/>
    <w:rsid w:val="001B534B"/>
    <w:rsid w:val="001D7992"/>
    <w:rsid w:val="001E3CC6"/>
    <w:rsid w:val="001F7631"/>
    <w:rsid w:val="002015B7"/>
    <w:rsid w:val="00204AD3"/>
    <w:rsid w:val="0020650C"/>
    <w:rsid w:val="00216DF8"/>
    <w:rsid w:val="0022564F"/>
    <w:rsid w:val="00230C27"/>
    <w:rsid w:val="002454BF"/>
    <w:rsid w:val="00273B10"/>
    <w:rsid w:val="00274F4B"/>
    <w:rsid w:val="002804CB"/>
    <w:rsid w:val="00281BD9"/>
    <w:rsid w:val="0029280E"/>
    <w:rsid w:val="002B3451"/>
    <w:rsid w:val="002B66DA"/>
    <w:rsid w:val="002C4E0B"/>
    <w:rsid w:val="00340CDB"/>
    <w:rsid w:val="003738B2"/>
    <w:rsid w:val="003963DA"/>
    <w:rsid w:val="003A5A2C"/>
    <w:rsid w:val="003C0236"/>
    <w:rsid w:val="003E5FD0"/>
    <w:rsid w:val="003F06C7"/>
    <w:rsid w:val="003F4889"/>
    <w:rsid w:val="00411ED8"/>
    <w:rsid w:val="0041471B"/>
    <w:rsid w:val="00416D9A"/>
    <w:rsid w:val="0042120E"/>
    <w:rsid w:val="00433699"/>
    <w:rsid w:val="00480D02"/>
    <w:rsid w:val="004817B1"/>
    <w:rsid w:val="004B5E48"/>
    <w:rsid w:val="004C3F3A"/>
    <w:rsid w:val="004F084E"/>
    <w:rsid w:val="00503213"/>
    <w:rsid w:val="005167A8"/>
    <w:rsid w:val="00537F10"/>
    <w:rsid w:val="00550078"/>
    <w:rsid w:val="005778B2"/>
    <w:rsid w:val="005C0DCA"/>
    <w:rsid w:val="005F75CA"/>
    <w:rsid w:val="00604200"/>
    <w:rsid w:val="00624881"/>
    <w:rsid w:val="00634625"/>
    <w:rsid w:val="00637B99"/>
    <w:rsid w:val="00641B7F"/>
    <w:rsid w:val="0068268C"/>
    <w:rsid w:val="0069171C"/>
    <w:rsid w:val="006E2491"/>
    <w:rsid w:val="006F422B"/>
    <w:rsid w:val="006F7FF2"/>
    <w:rsid w:val="00710F2A"/>
    <w:rsid w:val="0073411A"/>
    <w:rsid w:val="0073574F"/>
    <w:rsid w:val="0073648B"/>
    <w:rsid w:val="007512FC"/>
    <w:rsid w:val="0075657D"/>
    <w:rsid w:val="007615D6"/>
    <w:rsid w:val="0077527F"/>
    <w:rsid w:val="00787522"/>
    <w:rsid w:val="007B32D2"/>
    <w:rsid w:val="007C0AEE"/>
    <w:rsid w:val="007D528A"/>
    <w:rsid w:val="007E1E77"/>
    <w:rsid w:val="007F1382"/>
    <w:rsid w:val="007F56B6"/>
    <w:rsid w:val="008041FE"/>
    <w:rsid w:val="00804913"/>
    <w:rsid w:val="00806293"/>
    <w:rsid w:val="00813CD8"/>
    <w:rsid w:val="00815945"/>
    <w:rsid w:val="008176B5"/>
    <w:rsid w:val="00822D2E"/>
    <w:rsid w:val="0083496F"/>
    <w:rsid w:val="00852D1D"/>
    <w:rsid w:val="0086151D"/>
    <w:rsid w:val="0087038F"/>
    <w:rsid w:val="00892725"/>
    <w:rsid w:val="008A0057"/>
    <w:rsid w:val="008A10AF"/>
    <w:rsid w:val="008C1D15"/>
    <w:rsid w:val="008D03E6"/>
    <w:rsid w:val="008F175D"/>
    <w:rsid w:val="0091110A"/>
    <w:rsid w:val="0092146F"/>
    <w:rsid w:val="00923358"/>
    <w:rsid w:val="00931D5B"/>
    <w:rsid w:val="00937C02"/>
    <w:rsid w:val="00946824"/>
    <w:rsid w:val="009A32AC"/>
    <w:rsid w:val="009B3BA1"/>
    <w:rsid w:val="009E0945"/>
    <w:rsid w:val="00A03EEB"/>
    <w:rsid w:val="00A16795"/>
    <w:rsid w:val="00A25964"/>
    <w:rsid w:val="00A315E4"/>
    <w:rsid w:val="00A3760C"/>
    <w:rsid w:val="00A46636"/>
    <w:rsid w:val="00A6040E"/>
    <w:rsid w:val="00A633EF"/>
    <w:rsid w:val="00A71CBF"/>
    <w:rsid w:val="00A776E4"/>
    <w:rsid w:val="00A84541"/>
    <w:rsid w:val="00AA1AC5"/>
    <w:rsid w:val="00AD2415"/>
    <w:rsid w:val="00AE2176"/>
    <w:rsid w:val="00B02288"/>
    <w:rsid w:val="00B05C9C"/>
    <w:rsid w:val="00B3549D"/>
    <w:rsid w:val="00B3694A"/>
    <w:rsid w:val="00B44FC5"/>
    <w:rsid w:val="00B45360"/>
    <w:rsid w:val="00B73618"/>
    <w:rsid w:val="00B80C02"/>
    <w:rsid w:val="00BD6DDE"/>
    <w:rsid w:val="00C12A81"/>
    <w:rsid w:val="00C12EB3"/>
    <w:rsid w:val="00C2172A"/>
    <w:rsid w:val="00C24771"/>
    <w:rsid w:val="00C47C3E"/>
    <w:rsid w:val="00C63369"/>
    <w:rsid w:val="00CD31C3"/>
    <w:rsid w:val="00D33E78"/>
    <w:rsid w:val="00D4358F"/>
    <w:rsid w:val="00D81050"/>
    <w:rsid w:val="00D97651"/>
    <w:rsid w:val="00DB0937"/>
    <w:rsid w:val="00DD1336"/>
    <w:rsid w:val="00DE5933"/>
    <w:rsid w:val="00DF2CA5"/>
    <w:rsid w:val="00DF5B6E"/>
    <w:rsid w:val="00E24554"/>
    <w:rsid w:val="00E32326"/>
    <w:rsid w:val="00E4799D"/>
    <w:rsid w:val="00E5447B"/>
    <w:rsid w:val="00E62FA5"/>
    <w:rsid w:val="00E67A82"/>
    <w:rsid w:val="00E84E8C"/>
    <w:rsid w:val="00E858D1"/>
    <w:rsid w:val="00EC4163"/>
    <w:rsid w:val="00EC6BA8"/>
    <w:rsid w:val="00ED0A59"/>
    <w:rsid w:val="00EF5352"/>
    <w:rsid w:val="00F01761"/>
    <w:rsid w:val="00F06A65"/>
    <w:rsid w:val="00F11044"/>
    <w:rsid w:val="00F55546"/>
    <w:rsid w:val="00F63A4D"/>
    <w:rsid w:val="00F71590"/>
    <w:rsid w:val="00F76957"/>
    <w:rsid w:val="00F77ED7"/>
    <w:rsid w:val="00F85765"/>
    <w:rsid w:val="00F874FB"/>
    <w:rsid w:val="00FA5207"/>
    <w:rsid w:val="00FA571A"/>
    <w:rsid w:val="00FE723C"/>
    <w:rsid w:val="00FE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9D012"/>
  <w15:docId w15:val="{02CAA1AB-774B-47CE-A8AE-1678DD15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216DF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 Знак"/>
    <w:basedOn w:val="a"/>
    <w:link w:val="a4"/>
    <w:uiPriority w:val="9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Верхний колонтитул Знак"/>
    <w:aliases w:val=" Знак Знак"/>
    <w:basedOn w:val="a0"/>
    <w:link w:val="a3"/>
    <w:uiPriority w:val="99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5778B2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0037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Body Text"/>
    <w:basedOn w:val="a"/>
    <w:link w:val="aa"/>
    <w:rsid w:val="00637B99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a">
    <w:name w:val="Основной текст Знак"/>
    <w:basedOn w:val="a0"/>
    <w:link w:val="a9"/>
    <w:rsid w:val="00637B9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">
    <w:name w:val="Заголовок (Уровень 2)"/>
    <w:basedOn w:val="a"/>
    <w:next w:val="a9"/>
    <w:rsid w:val="00637B99"/>
    <w:pPr>
      <w:suppressAutoHyphens/>
      <w:autoSpaceDE w:val="0"/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S">
    <w:name w:val="S_Обычный жирный"/>
    <w:basedOn w:val="a"/>
    <w:rsid w:val="00637B9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styleId="ab">
    <w:name w:val="Hyperlink"/>
    <w:basedOn w:val="a0"/>
    <w:uiPriority w:val="99"/>
    <w:unhideWhenUsed/>
    <w:rsid w:val="00D33E78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rsid w:val="00216DF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ac">
    <w:name w:val="Содержимое таблицы"/>
    <w:basedOn w:val="a"/>
    <w:rsid w:val="00216DF8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Calibri"/>
      <w:kern w:val="2"/>
      <w:sz w:val="20"/>
      <w:szCs w:val="20"/>
      <w:lang w:eastAsia="zh-CN"/>
    </w:rPr>
  </w:style>
  <w:style w:type="paragraph" w:styleId="ad">
    <w:name w:val="Balloon Text"/>
    <w:basedOn w:val="a"/>
    <w:link w:val="ae"/>
    <w:uiPriority w:val="99"/>
    <w:semiHidden/>
    <w:unhideWhenUsed/>
    <w:rsid w:val="00817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176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header" Target="header8.xml"/><Relationship Id="rId10" Type="http://schemas.openxmlformats.org/officeDocument/2006/relationships/hyperlink" Target="https://www.kolcovo.ru/Municipality/gradostroitelstvo/Post_675_06.08.2020_PP_i_PM_NB.pdf" TargetMode="Externa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AEDC99338AC3C5A7EF0326173F292FCA563936FA1C59161DA0AF97886Q6K4J" TargetMode="External"/><Relationship Id="rId14" Type="http://schemas.openxmlformats.org/officeDocument/2006/relationships/image" Target="media/image2.png"/><Relationship Id="rId22" Type="http://schemas.openxmlformats.org/officeDocument/2006/relationships/footer" Target="footer4.xml"/><Relationship Id="rId27" Type="http://schemas.openxmlformats.org/officeDocument/2006/relationships/footer" Target="footer6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E9191-61C8-4830-B1A4-3CE1CBBA6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36</Pages>
  <Words>9129</Words>
  <Characters>52036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Буконкина</dc:creator>
  <cp:keywords/>
  <dc:description/>
  <cp:lastModifiedBy>Кириченко</cp:lastModifiedBy>
  <cp:revision>284</cp:revision>
  <cp:lastPrinted>2021-02-15T10:03:00Z</cp:lastPrinted>
  <dcterms:created xsi:type="dcterms:W3CDTF">2020-06-17T09:23:00Z</dcterms:created>
  <dcterms:modified xsi:type="dcterms:W3CDTF">2021-02-19T03:03:00Z</dcterms:modified>
</cp:coreProperties>
</file>