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6ECC234" w14:textId="77777777" w:rsidR="00806293" w:rsidRPr="00806293" w:rsidRDefault="00806293" w:rsidP="00F2595C">
      <w:pPr>
        <w:pStyle w:val="23"/>
        <w:rPr>
          <w:lang w:eastAsia="ar-SA"/>
        </w:rPr>
      </w:pPr>
      <w:r w:rsidRPr="00806293">
        <w:rPr>
          <w:noProof/>
          <w:lang w:eastAsia="ru-RU"/>
        </w:rPr>
        <w:drawing>
          <wp:anchor distT="0" distB="0" distL="114935" distR="114935" simplePos="0" relativeHeight="251659264" behindDoc="0" locked="0" layoutInCell="1" allowOverlap="1" wp14:anchorId="07EC55CF" wp14:editId="6C719643">
            <wp:simplePos x="0" y="0"/>
            <wp:positionH relativeFrom="column">
              <wp:posOffset>2899704</wp:posOffset>
            </wp:positionH>
            <wp:positionV relativeFrom="paragraph">
              <wp:posOffset>-199726</wp:posOffset>
            </wp:positionV>
            <wp:extent cx="552450" cy="63373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6337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3E340AB" w14:textId="0568E79B" w:rsidR="00806293" w:rsidRPr="0032643C" w:rsidRDefault="0032643C" w:rsidP="0032643C">
      <w:pPr>
        <w:tabs>
          <w:tab w:val="left" w:pos="7802"/>
        </w:tabs>
        <w:suppressAutoHyphens/>
        <w:snapToGri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595959" w:themeColor="text1" w:themeTint="A6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ab/>
      </w:r>
      <w:r w:rsidRPr="0032643C">
        <w:rPr>
          <w:rFonts w:ascii="Times New Roman" w:eastAsia="Times New Roman" w:hAnsi="Times New Roman" w:cs="Times New Roman"/>
          <w:b/>
          <w:bCs/>
          <w:color w:val="595959" w:themeColor="text1" w:themeTint="A6"/>
          <w:sz w:val="28"/>
          <w:szCs w:val="28"/>
          <w:lang w:eastAsia="ar-SA"/>
        </w:rPr>
        <w:t>ПРОЕКТ</w:t>
      </w:r>
    </w:p>
    <w:p w14:paraId="0779A19D" w14:textId="77777777" w:rsidR="00103192" w:rsidRDefault="00103192" w:rsidP="007D528A">
      <w:pPr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14:paraId="2489D02B" w14:textId="77777777" w:rsidR="0032643C" w:rsidRDefault="0032643C" w:rsidP="007D528A">
      <w:pPr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14:paraId="7034E305" w14:textId="77777777" w:rsidR="00806293" w:rsidRPr="00806293" w:rsidRDefault="00806293" w:rsidP="007D528A">
      <w:pPr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АДМИНИСТРАЦИЯ РАБОЧЕГО ПОСЕЛКА КОЛЬЦОВО</w:t>
      </w:r>
    </w:p>
    <w:p w14:paraId="37F61D3F" w14:textId="77777777" w:rsidR="00806293" w:rsidRPr="00806293" w:rsidRDefault="00806293" w:rsidP="007D528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14:paraId="77CCB90C" w14:textId="77777777" w:rsidR="00806293" w:rsidRPr="00806293" w:rsidRDefault="00806293" w:rsidP="007D528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b/>
          <w:bCs/>
          <w:sz w:val="36"/>
          <w:szCs w:val="36"/>
          <w:lang w:eastAsia="ar-SA"/>
        </w:rPr>
        <w:t>ПОСТАНОВЛЕНИЕ</w:t>
      </w:r>
    </w:p>
    <w:p w14:paraId="03E40649" w14:textId="77777777" w:rsidR="00806293" w:rsidRPr="00806293" w:rsidRDefault="00806293" w:rsidP="007D528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</w:p>
    <w:p w14:paraId="5DD1DAFC" w14:textId="77777777" w:rsidR="00806293" w:rsidRPr="00806293" w:rsidRDefault="00806293" w:rsidP="007D528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</w:p>
    <w:p w14:paraId="56CAE5CA" w14:textId="198A565E" w:rsidR="00806293" w:rsidRPr="0057711B" w:rsidRDefault="00502150" w:rsidP="007D528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 _________ </w:t>
      </w:r>
      <w:r w:rsidR="00806293" w:rsidRPr="0057711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№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_____</w:t>
      </w:r>
    </w:p>
    <w:p w14:paraId="40DE53F8" w14:textId="77777777" w:rsidR="00806293" w:rsidRPr="0057711B" w:rsidRDefault="00806293" w:rsidP="007D528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2C4825EA" w14:textId="77777777" w:rsidR="00806293" w:rsidRPr="0057711B" w:rsidRDefault="00806293" w:rsidP="007D528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643936D3" w14:textId="177EADA0" w:rsidR="00806293" w:rsidRPr="00CD0DE0" w:rsidRDefault="0057711B" w:rsidP="00806293">
      <w:pPr>
        <w:shd w:val="clear" w:color="auto" w:fill="FFFFFF"/>
        <w:suppressAutoHyphens/>
        <w:spacing w:after="0" w:line="240" w:lineRule="auto"/>
        <w:jc w:val="center"/>
        <w:rPr>
          <w:rFonts w:ascii="Times New Roman" w:eastAsia="PMingLiU" w:hAnsi="Times New Roman" w:cs="Times New Roman"/>
          <w:sz w:val="28"/>
          <w:szCs w:val="28"/>
          <w:lang w:eastAsia="ar-SA"/>
        </w:rPr>
      </w:pP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Об утверждении проекта планировки и проекта межевания территории административно-бытового комплекса (АБК) в рабочем поселке Кольцово Новосибирской области</w:t>
      </w:r>
    </w:p>
    <w:p w14:paraId="01F9240F" w14:textId="77777777" w:rsidR="00806293" w:rsidRPr="00CD0DE0" w:rsidRDefault="00806293" w:rsidP="00806293">
      <w:pPr>
        <w:shd w:val="clear" w:color="auto" w:fill="FFFFFF"/>
        <w:suppressAutoHyphens/>
        <w:spacing w:after="0" w:line="240" w:lineRule="auto"/>
        <w:ind w:hanging="142"/>
        <w:jc w:val="center"/>
        <w:rPr>
          <w:rFonts w:ascii="Times New Roman" w:eastAsia="PMingLiU" w:hAnsi="Times New Roman" w:cs="Times New Roman"/>
          <w:sz w:val="28"/>
          <w:szCs w:val="28"/>
          <w:lang w:eastAsia="ar-SA"/>
        </w:rPr>
      </w:pPr>
    </w:p>
    <w:p w14:paraId="29115834" w14:textId="3E27D871" w:rsidR="00433699" w:rsidRPr="00CD0DE0" w:rsidRDefault="00806293" w:rsidP="00F70A2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целях </w:t>
      </w:r>
      <w:r w:rsidR="00F70A2A"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выделения элементов планировочной</w:t>
      </w:r>
      <w:r w:rsidR="00F70A2A" w:rsidRPr="00F70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структуры, установления границ территорий общего пользования, границ зон планируемого размещения объектов капитального строительства, определения характ</w:t>
      </w:r>
      <w:bookmarkStart w:id="0" w:name="_GoBack"/>
      <w:bookmarkEnd w:id="0"/>
      <w:r w:rsidR="00F70A2A" w:rsidRPr="00F70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еристик и очередности п</w:t>
      </w:r>
      <w:r w:rsidR="00F70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ланируемого развития территории</w:t>
      </w:r>
      <w:r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в соответствии со статьями 41-46 Градостроительного </w:t>
      </w:r>
      <w:hyperlink r:id="rId10" w:history="1">
        <w:r w:rsidRPr="00F76341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кодекса</w:t>
        </w:r>
      </w:hyperlink>
      <w:r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Российской Федерации, </w:t>
      </w:r>
      <w:r w:rsidR="008A10AF"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руководствуясь </w:t>
      </w:r>
      <w:r w:rsidR="0057711B"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решением Совета депутатов рабочего поселка Кольцово от 24.02.2021 N 5 «О Порядке подготовки и утверждения документации по планировке территории рабочего поселка Кольцово, внесения в нее изменений и ее отмены»</w:t>
      </w:r>
      <w:r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постановлением администрации рабочего поселка Кольцово </w:t>
      </w:r>
      <w:r w:rsidR="0057711B"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от 30.11.2020 № 1193 «О подготовке проекта планировки и проекта межевания территории административно-бытового </w:t>
      </w:r>
      <w:r w:rsidR="0057711B" w:rsidRPr="00B5742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комплекса (АБК) в рабочем поселке Кольцово Новосибирской области»</w:t>
      </w:r>
      <w:r w:rsidRPr="00B5742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5C0DCA" w:rsidRPr="00B5742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F76341" w:rsidRPr="00B5742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учитывая </w:t>
      </w:r>
      <w:r w:rsidR="00F76341"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заключение о результатах общественных обсуждений </w:t>
      </w:r>
      <w:r w:rsidR="00433699"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 __.__.2021</w:t>
      </w:r>
      <w:r w:rsidR="00F77ED7"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</w:p>
    <w:p w14:paraId="7DCD1A03" w14:textId="1603C10A" w:rsidR="00806293" w:rsidRPr="00CD0DE0" w:rsidRDefault="00806293" w:rsidP="00F77ED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ПОСТАНОВЛЯЮ:</w:t>
      </w:r>
    </w:p>
    <w:p w14:paraId="406BE7C4" w14:textId="64719718" w:rsidR="00806293" w:rsidRPr="00CD0DE0" w:rsidRDefault="00F70A2A" w:rsidP="005778B2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Утвердить п</w:t>
      </w:r>
      <w:r w:rsidR="00F76341"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роект планировки территории административно-бытового комплекса (АБК) в рабочем поселке Кольцово Новосибирской области</w:t>
      </w:r>
      <w:r w:rsidR="00806293"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(приложение</w:t>
      </w: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1</w:t>
      </w:r>
      <w:r w:rsidR="00806293"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).</w:t>
      </w:r>
    </w:p>
    <w:p w14:paraId="2C6938E5" w14:textId="0121FF09" w:rsidR="00F70A2A" w:rsidRPr="00CD0DE0" w:rsidRDefault="00F70A2A" w:rsidP="005778B2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Утвердить проект межевания территории в </w:t>
      </w:r>
      <w:r w:rsidRPr="002F6FCB">
        <w:rPr>
          <w:rFonts w:ascii="Times New Roman" w:eastAsia="Times New Roman" w:hAnsi="Times New Roman" w:cs="Times New Roman"/>
          <w:sz w:val="28"/>
          <w:szCs w:val="28"/>
          <w:lang w:eastAsia="ar-SA"/>
        </w:rPr>
        <w:t>границах проекта планировки территории</w:t>
      </w:r>
      <w:r w:rsidRPr="00A1320D">
        <w:rPr>
          <w:rFonts w:ascii="Times New Roman" w:eastAsia="Times New Roman" w:hAnsi="Times New Roman" w:cs="Times New Roman"/>
          <w:color w:val="FF0000"/>
          <w:sz w:val="28"/>
          <w:szCs w:val="28"/>
          <w:lang w:eastAsia="ar-SA"/>
        </w:rPr>
        <w:t xml:space="preserve"> </w:t>
      </w: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административно-бытового комплекса (АБК) в рабочем поселке Кольцово Новосибирской области (прилож</w:t>
      </w:r>
      <w:r w:rsidR="00CD0DE0"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ение 2</w:t>
      </w: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)</w:t>
      </w:r>
      <w:r w:rsidR="00CD0DE0"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14:paraId="5373F47C" w14:textId="156930F5" w:rsidR="009B3BA1" w:rsidRPr="00B5742D" w:rsidRDefault="00806293" w:rsidP="00074DF5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autoSpaceDE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5742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Опубликовать настоящее постановление в бюллетене нормативно-правовых актов рабочего поселка Кольцово «КОЛЬЦОВО-ПРАВО» и разместить на официальном интернет-портале рабочего поселка </w:t>
      </w:r>
      <w:r w:rsidR="00074DF5" w:rsidRPr="00B5742D">
        <w:rPr>
          <w:rFonts w:ascii="Times New Roman" w:eastAsia="Times New Roman" w:hAnsi="Times New Roman" w:cs="Times New Roman"/>
          <w:sz w:val="28"/>
          <w:szCs w:val="28"/>
          <w:lang w:eastAsia="ar-SA"/>
        </w:rPr>
        <w:t>Кольцово.</w:t>
      </w:r>
    </w:p>
    <w:p w14:paraId="53DC9A27" w14:textId="77777777" w:rsidR="00806293" w:rsidRPr="00B5742D" w:rsidRDefault="00806293" w:rsidP="005778B2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proofErr w:type="gramStart"/>
      <w:r w:rsidRPr="00B5742D">
        <w:rPr>
          <w:rFonts w:ascii="Times New Roman" w:eastAsia="Calibri" w:hAnsi="Times New Roman" w:cs="Times New Roman"/>
          <w:sz w:val="28"/>
          <w:szCs w:val="28"/>
          <w:lang w:eastAsia="ar-SA"/>
        </w:rPr>
        <w:t>Контроль за</w:t>
      </w:r>
      <w:proofErr w:type="gramEnd"/>
      <w:r w:rsidRPr="00B5742D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исполнением постановления возложить на заместителя главы администрации рабочего поселка Кольцово по строительству и управлению муниципальной собственностью Болдыреву Т.И.</w:t>
      </w:r>
    </w:p>
    <w:p w14:paraId="5112A4C1" w14:textId="77777777" w:rsidR="00806293" w:rsidRDefault="00806293" w:rsidP="00806293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4171141A" w14:textId="77777777" w:rsidR="00D51D95" w:rsidRPr="00806293" w:rsidRDefault="00D51D95" w:rsidP="00806293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76CAEF59" w14:textId="77777777" w:rsidR="00806293" w:rsidRPr="00806293" w:rsidRDefault="00806293" w:rsidP="00806293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624D21AA" w14:textId="77777777" w:rsidR="00806293" w:rsidRDefault="00806293" w:rsidP="00806293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sz w:val="28"/>
          <w:szCs w:val="28"/>
          <w:lang w:eastAsia="ar-SA"/>
        </w:rPr>
        <w:t>Глава рабочего поселка Кольцово                                                 Н.Г. Красников</w:t>
      </w:r>
    </w:p>
    <w:p w14:paraId="4A4F57DD" w14:textId="77777777" w:rsidR="000C5A27" w:rsidRDefault="000C5A27" w:rsidP="00806293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60EA9179" w14:textId="77777777" w:rsidR="000C5A27" w:rsidRDefault="000C5A27" w:rsidP="00806293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44116C2C" w14:textId="1041AA34" w:rsidR="00806293" w:rsidRPr="00806293" w:rsidRDefault="00806293" w:rsidP="00806293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Приложение</w:t>
      </w:r>
      <w:r w:rsid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1</w:t>
      </w:r>
    </w:p>
    <w:p w14:paraId="6B6F9FA9" w14:textId="77777777" w:rsidR="00806293" w:rsidRPr="002041ED" w:rsidRDefault="00806293" w:rsidP="00806293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к постановлению администрации</w:t>
      </w:r>
    </w:p>
    <w:p w14:paraId="344D01C5" w14:textId="77777777" w:rsidR="00806293" w:rsidRPr="002041ED" w:rsidRDefault="00806293" w:rsidP="00806293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рабочего поселка Кольцово</w:t>
      </w:r>
    </w:p>
    <w:p w14:paraId="0949A149" w14:textId="5BBACF7F" w:rsidR="00806293" w:rsidRPr="002041ED" w:rsidRDefault="00806293" w:rsidP="00806293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 </w:t>
      </w:r>
      <w:r w:rsidR="00503213"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__</w:t>
      </w: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  <w:r w:rsidR="00503213"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__</w:t>
      </w: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.202</w:t>
      </w:r>
      <w:r w:rsidR="00503213"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1</w:t>
      </w: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№ </w:t>
      </w:r>
      <w:r w:rsidR="00503213"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____</w:t>
      </w:r>
    </w:p>
    <w:p w14:paraId="68BD2244" w14:textId="77777777" w:rsidR="00806293" w:rsidRPr="002041ED" w:rsidRDefault="00806293" w:rsidP="00806293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3AD8861C" w14:textId="77777777" w:rsidR="00806293" w:rsidRPr="002041ED" w:rsidRDefault="00806293" w:rsidP="00806293">
      <w:pPr>
        <w:widowControl w:val="0"/>
        <w:suppressAutoHyphens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3FC775BB" w14:textId="77777777" w:rsidR="00B11377" w:rsidRPr="002041ED" w:rsidRDefault="003F4889" w:rsidP="00CD0DE0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b/>
          <w:sz w:val="32"/>
          <w:szCs w:val="28"/>
          <w:lang w:eastAsia="ar-SA"/>
        </w:rPr>
        <w:t>Проект</w:t>
      </w:r>
      <w:r w:rsidR="00B44FC5" w:rsidRPr="002041ED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 </w:t>
      </w:r>
    </w:p>
    <w:p w14:paraId="41B7513D" w14:textId="77777777" w:rsidR="002041ED" w:rsidRPr="002041ED" w:rsidRDefault="00D0143F" w:rsidP="00806293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планировки </w:t>
      </w:r>
      <w:r w:rsidR="002041ED" w:rsidRPr="002041ED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территории </w:t>
      </w:r>
      <w:proofErr w:type="gramStart"/>
      <w:r w:rsidRPr="002041ED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административно-бытового</w:t>
      </w:r>
      <w:proofErr w:type="gramEnd"/>
      <w:r w:rsidRPr="002041ED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 </w:t>
      </w:r>
    </w:p>
    <w:p w14:paraId="13433EA4" w14:textId="0A197CB4" w:rsidR="002041ED" w:rsidRPr="002041ED" w:rsidRDefault="00D0143F" w:rsidP="002041E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комплекса (АБК) в рабочем поселке Кольцово </w:t>
      </w:r>
    </w:p>
    <w:p w14:paraId="33112528" w14:textId="15C6E3AF" w:rsidR="00806293" w:rsidRPr="002041ED" w:rsidRDefault="00D0143F" w:rsidP="00D0143F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Новосибирской области</w:t>
      </w:r>
    </w:p>
    <w:p w14:paraId="33CB367E" w14:textId="77777777" w:rsidR="00806293" w:rsidRPr="002041ED" w:rsidRDefault="00806293" w:rsidP="00806293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0ED1CDDA" w14:textId="77777777" w:rsidR="002041ED" w:rsidRPr="002041ED" w:rsidRDefault="002041ED" w:rsidP="00806293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5F8D0360" w14:textId="3BA013E1" w:rsidR="00B11377" w:rsidRPr="002041ED" w:rsidRDefault="002041ED" w:rsidP="00B11377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</w:t>
      </w:r>
      <w:r w:rsidR="00806293" w:rsidRPr="002041E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C3658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Чертеж планировки территории</w:t>
      </w:r>
      <w:r w:rsidR="00B11377" w:rsidRPr="002041E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56C7D773" w14:textId="0727810C" w:rsidR="00B11377" w:rsidRPr="002041ED" w:rsidRDefault="002041ED" w:rsidP="00B11377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041E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</w:t>
      </w:r>
      <w:r w:rsidR="00B11377" w:rsidRPr="002041E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Положение о характеристиках планируемого развития территории</w:t>
      </w:r>
    </w:p>
    <w:p w14:paraId="463B0FD0" w14:textId="118E68D4" w:rsidR="00806293" w:rsidRP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</w:t>
      </w:r>
      <w:r w:rsidR="003A5A2C" w:rsidRPr="002041E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B11377" w:rsidRPr="002041E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DB0937" w:rsidRPr="002041E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Положение </w:t>
      </w:r>
      <w:r w:rsidR="00604200" w:rsidRPr="002041E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 очередности планируемого развития территории</w:t>
      </w:r>
    </w:p>
    <w:p w14:paraId="1FEE8D2C" w14:textId="77777777" w:rsidR="00340CDB" w:rsidRPr="002041ED" w:rsidRDefault="00340CDB" w:rsidP="00806293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7521E7F1" w14:textId="1EB8ED55" w:rsidR="00806293" w:rsidRPr="002041ED" w:rsidRDefault="00806293" w:rsidP="00806293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7DA975C6" w14:textId="77777777" w:rsidR="00550078" w:rsidRPr="00550078" w:rsidRDefault="00550078" w:rsidP="00550078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</w:pPr>
    </w:p>
    <w:p w14:paraId="37758D37" w14:textId="23ABAAEA" w:rsidR="00550078" w:rsidRDefault="00550078" w:rsidP="00806293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</w:pPr>
    </w:p>
    <w:p w14:paraId="0BC88C55" w14:textId="77777777" w:rsidR="00550078" w:rsidRPr="002C4E0B" w:rsidRDefault="00550078" w:rsidP="00806293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</w:pPr>
    </w:p>
    <w:p w14:paraId="30CC0FF3" w14:textId="77777777" w:rsidR="00806293" w:rsidRPr="002C4E0B" w:rsidRDefault="00806293" w:rsidP="00806293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</w:pPr>
    </w:p>
    <w:p w14:paraId="1F8C9972" w14:textId="77777777" w:rsidR="00806293" w:rsidRDefault="00806293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21D2CA1C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2EA06A91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5B2500B6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35991D42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4E045055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168AA12D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5F55FC16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00B4AF70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2EBB0E31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591C319C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29A821C6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322480F9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3D749458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3C6BBD2D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0C452C96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54CC23AC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36816BA1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1E0AD9C7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21517C6A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4E1EAF2C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0A32FB76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60E5947D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627E6935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26970261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0A42FAD7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469DB50A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2B371D8C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075A189E" w14:textId="77777777" w:rsidR="002041ED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  <w:sectPr w:rsidR="002041ED" w:rsidSect="00197B55">
          <w:pgSz w:w="11906" w:h="16838"/>
          <w:pgMar w:top="851" w:right="567" w:bottom="851" w:left="1418" w:header="709" w:footer="423" w:gutter="0"/>
          <w:pgNumType w:start="2"/>
          <w:cols w:space="720"/>
          <w:titlePg/>
          <w:docGrid w:linePitch="360"/>
        </w:sectPr>
      </w:pPr>
    </w:p>
    <w:p w14:paraId="6592732C" w14:textId="42F9D340" w:rsidR="002041ED" w:rsidRPr="002041ED" w:rsidRDefault="00BB2628" w:rsidP="002041ED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>
        <w:rPr>
          <w:b/>
          <w:noProof/>
          <w:sz w:val="24"/>
        </w:rPr>
        <w:lastRenderedPageBreak/>
        <w:pict w14:anchorId="27C119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94.05pt;margin-top:20.8pt;width:581.15pt;height:526.8pt;z-index:251661312;mso-position-horizontal-relative:margin;mso-position-vertical-relative:margin">
            <v:imagedata r:id="rId11" o:title="1_Чертеж_планировки_территории" croptop="485f" cropbottom="1070f" cropleft="619f" cropright="707f"/>
            <w10:wrap type="square" anchorx="margin" anchory="margin"/>
          </v:shape>
        </w:pict>
      </w:r>
      <w:r w:rsidR="00C3658F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1. Чертеж планировки территории</w:t>
      </w:r>
    </w:p>
    <w:p w14:paraId="3931A065" w14:textId="01AED3C4" w:rsidR="002041ED" w:rsidRPr="00806293" w:rsidRDefault="002041ED" w:rsidP="0080629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  <w:sectPr w:rsidR="002041ED" w:rsidRPr="00806293" w:rsidSect="00103192">
          <w:pgSz w:w="16838" w:h="11906" w:orient="landscape"/>
          <w:pgMar w:top="426" w:right="851" w:bottom="567" w:left="851" w:header="284" w:footer="423" w:gutter="0"/>
          <w:pgNumType w:start="2"/>
          <w:cols w:space="720"/>
          <w:docGrid w:linePitch="360"/>
        </w:sectPr>
      </w:pPr>
    </w:p>
    <w:p w14:paraId="4DA26B66" w14:textId="17F228B0" w:rsidR="00216DF8" w:rsidRPr="00216DF8" w:rsidRDefault="002041ED" w:rsidP="005778B2">
      <w:pPr>
        <w:widowControl w:val="0"/>
        <w:suppressAutoHyphens/>
        <w:spacing w:after="0" w:line="240" w:lineRule="auto"/>
        <w:ind w:left="84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  <w:bookmarkStart w:id="1" w:name="__RefHeading___Toc20396011"/>
      <w:bookmarkStart w:id="2" w:name="__RefHeading___Toc20396012"/>
      <w:bookmarkStart w:id="3" w:name="__RefHeading___Toc20396013"/>
      <w:bookmarkStart w:id="4" w:name="__RefHeading___Toc20396014"/>
      <w:bookmarkStart w:id="5" w:name="__RefHeading___Toc20396015"/>
      <w:bookmarkStart w:id="6" w:name="__RefHeading___Toc20396016"/>
      <w:bookmarkStart w:id="7" w:name="__RefHeading___Toc20396017"/>
      <w:bookmarkStart w:id="8" w:name="__RefHeading___Toc20396018"/>
      <w:bookmarkStart w:id="9" w:name="__RefHeading___Toc20396019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r>
        <w:rPr>
          <w:rFonts w:ascii="Times New Roman" w:eastAsia="Times New Roman" w:hAnsi="Times New Roman" w:cs="Times New Roman"/>
          <w:b/>
          <w:bCs/>
          <w:sz w:val="32"/>
          <w:szCs w:val="28"/>
          <w:lang w:eastAsia="ar-SA"/>
        </w:rPr>
        <w:lastRenderedPageBreak/>
        <w:t>2</w:t>
      </w:r>
      <w:r w:rsidRPr="002041ED">
        <w:rPr>
          <w:rFonts w:ascii="Times New Roman" w:eastAsia="Times New Roman" w:hAnsi="Times New Roman" w:cs="Times New Roman"/>
          <w:b/>
          <w:bCs/>
          <w:sz w:val="32"/>
          <w:szCs w:val="28"/>
          <w:lang w:eastAsia="ar-SA"/>
        </w:rPr>
        <w:t>. Положение о характеристиках планируемого развития территории</w:t>
      </w:r>
    </w:p>
    <w:p w14:paraId="1EAA2EF8" w14:textId="77777777" w:rsidR="00806293" w:rsidRPr="00806293" w:rsidRDefault="00806293" w:rsidP="00806293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16"/>
          <w:szCs w:val="28"/>
          <w:lang w:eastAsia="ar-SA"/>
        </w:rPr>
      </w:pPr>
    </w:p>
    <w:p w14:paraId="47EAC320" w14:textId="77777777" w:rsidR="009D4BFA" w:rsidRPr="009D4BFA" w:rsidRDefault="009D4BFA" w:rsidP="009D4BF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0" w:name="_Hlk43303040"/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Проект планировки территории административно-бытового комплекса (АБК) в рабочем поселке Кольцово Новосибирской области</w:t>
      </w:r>
      <w:r w:rsidRPr="009D4BFA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</w:t>
      </w:r>
      <w:r w:rsidRPr="009D4BFA">
        <w:rPr>
          <w:rFonts w:ascii="Times New Roman" w:eastAsia="Times New Roman" w:hAnsi="Times New Roman" w:cs="Times New Roman"/>
          <w:sz w:val="28"/>
          <w:szCs w:val="28"/>
          <w:lang w:eastAsia="ru-RU"/>
        </w:rPr>
        <w:t>(далее – проект планировки территории)</w:t>
      </w:r>
      <w:r w:rsidRPr="009D4BF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9D4BF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подготовлен на основании Генерального плана рабочего поселка Кольцово Новосибирской области (городской округ), утвержденного решением Совета депутатов рабочего поселка Кольцово от 23.03.2016 № 14, Правил землепользования и застройки муниципального образования рабочего поселка Кольцово, утвержденных решением Совета депутатов рабочего поселка Кольцово от 06.09.2017 № 57.</w:t>
      </w:r>
    </w:p>
    <w:p w14:paraId="144C7A12" w14:textId="77777777" w:rsidR="009D4BFA" w:rsidRPr="009D4BFA" w:rsidRDefault="009D4BFA" w:rsidP="009D4BF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4F3B70A" w14:textId="400FAA06" w:rsidR="009D4BFA" w:rsidRPr="009D4BFA" w:rsidRDefault="009D4BFA" w:rsidP="009D4BFA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</w:pPr>
      <w:bookmarkStart w:id="11" w:name="_Toc70410893"/>
      <w:bookmarkStart w:id="12" w:name="_Toc484692864"/>
      <w:bookmarkStart w:id="13" w:name="_Toc443631070"/>
      <w:r w:rsidRPr="009D4BFA"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  <w:t>I. Характеристики планируемого развития территории, в том числе плотность и параметры застройки территории (в пределах, установленных градостроительным регламентом)</w:t>
      </w:r>
      <w:bookmarkEnd w:id="11"/>
    </w:p>
    <w:bookmarkEnd w:id="12"/>
    <w:bookmarkEnd w:id="13"/>
    <w:p w14:paraId="24C1E4CF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3D739B70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Проектируемая территория расположена в границах рабочего поселка Кольцово (далее – р.п. Кольцово) и ограничена Векторным шоссе,  Автомобильной дорогой № 6, границей р.п. Кольцово. Площадь территории проектирования составляет 25,23 га.</w:t>
      </w:r>
    </w:p>
    <w:p w14:paraId="171EE10C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Проектом планировки территории в соответствии с Генеральным планом и Правилами землепользования и застройки городского округа рабочий поселок Кольцово Новосибирской области, утвержденными решением Совета депутатов рабочего поселка Кольцово от 06.09.2017 № 57,  устанавливается 9 (девять) зон планируемого размещения объектов капитального строительства: </w:t>
      </w:r>
    </w:p>
    <w:p w14:paraId="16AC362B" w14:textId="77777777" w:rsidR="009D4BFA" w:rsidRPr="009D4BFA" w:rsidRDefault="009D4BFA" w:rsidP="009D4BFA">
      <w:pPr>
        <w:numPr>
          <w:ilvl w:val="0"/>
          <w:numId w:val="9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зона застройки </w:t>
      </w:r>
      <w:proofErr w:type="spellStart"/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среднеэтажными</w:t>
      </w:r>
      <w:proofErr w:type="spellEnd"/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жилыми домами;</w:t>
      </w:r>
    </w:p>
    <w:p w14:paraId="67A6DAEC" w14:textId="77777777" w:rsidR="009D4BFA" w:rsidRPr="009D4BFA" w:rsidRDefault="009D4BFA" w:rsidP="009D4BFA">
      <w:pPr>
        <w:numPr>
          <w:ilvl w:val="0"/>
          <w:numId w:val="9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зона обслуживания объектов, необходимых для осуществления производственной и предпринимательской деятельности;</w:t>
      </w:r>
    </w:p>
    <w:p w14:paraId="07297EA2" w14:textId="77777777" w:rsidR="009D4BFA" w:rsidRPr="009D4BFA" w:rsidRDefault="009D4BFA" w:rsidP="009D4BFA">
      <w:pPr>
        <w:numPr>
          <w:ilvl w:val="0"/>
          <w:numId w:val="9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зона объектов фармацевтической промышленности;</w:t>
      </w:r>
    </w:p>
    <w:p w14:paraId="5DEBB9BB" w14:textId="77777777" w:rsidR="009D4BFA" w:rsidRPr="009D4BFA" w:rsidRDefault="009D4BFA" w:rsidP="009D4BFA">
      <w:pPr>
        <w:numPr>
          <w:ilvl w:val="0"/>
          <w:numId w:val="9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зона объектов здравоохранения;</w:t>
      </w:r>
    </w:p>
    <w:p w14:paraId="37413392" w14:textId="77777777" w:rsidR="009D4BFA" w:rsidRPr="009D4BFA" w:rsidRDefault="009D4BFA" w:rsidP="009D4BFA">
      <w:pPr>
        <w:numPr>
          <w:ilvl w:val="0"/>
          <w:numId w:val="9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зона инженерной инфраструктуры;</w:t>
      </w:r>
    </w:p>
    <w:p w14:paraId="5B642C72" w14:textId="77777777" w:rsidR="009D4BFA" w:rsidRPr="009D4BFA" w:rsidRDefault="009D4BFA" w:rsidP="009D4BFA">
      <w:pPr>
        <w:numPr>
          <w:ilvl w:val="0"/>
          <w:numId w:val="9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коммунально-складская зона;</w:t>
      </w:r>
    </w:p>
    <w:p w14:paraId="2D0A0B66" w14:textId="77777777" w:rsidR="009D4BFA" w:rsidRPr="009D4BFA" w:rsidRDefault="009D4BFA" w:rsidP="009D4BFA">
      <w:pPr>
        <w:numPr>
          <w:ilvl w:val="0"/>
          <w:numId w:val="9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зона охраны природных территорий;</w:t>
      </w:r>
    </w:p>
    <w:p w14:paraId="756416CD" w14:textId="77777777" w:rsidR="009D4BFA" w:rsidRPr="009D4BFA" w:rsidRDefault="009D4BFA" w:rsidP="009D4BFA">
      <w:pPr>
        <w:numPr>
          <w:ilvl w:val="0"/>
          <w:numId w:val="9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зона территории общего пользования;</w:t>
      </w:r>
    </w:p>
    <w:p w14:paraId="1BCBB302" w14:textId="77777777" w:rsidR="009D4BFA" w:rsidRPr="009D4BFA" w:rsidRDefault="009D4BFA" w:rsidP="009D4BFA">
      <w:pPr>
        <w:numPr>
          <w:ilvl w:val="0"/>
          <w:numId w:val="9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зона улично-дорожной сети.</w:t>
      </w:r>
    </w:p>
    <w:p w14:paraId="709F02DB" w14:textId="77777777" w:rsidR="009D4BFA" w:rsidRPr="009D4BFA" w:rsidRDefault="009D4BFA" w:rsidP="009D4BFA">
      <w:pPr>
        <w:tabs>
          <w:tab w:val="left" w:pos="22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1F3D6F11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i/>
          <w:sz w:val="28"/>
          <w:szCs w:val="28"/>
          <w:lang w:val="x-none" w:eastAsia="x-none"/>
        </w:rPr>
        <w:t xml:space="preserve">Зона застройки </w:t>
      </w:r>
      <w:proofErr w:type="spellStart"/>
      <w:r w:rsidRPr="009D4BFA">
        <w:rPr>
          <w:rFonts w:ascii="Times New Roman" w:eastAsia="Times New Roman" w:hAnsi="Times New Roman" w:cs="Times New Roman"/>
          <w:i/>
          <w:sz w:val="28"/>
          <w:szCs w:val="28"/>
          <w:lang w:val="x-none" w:eastAsia="x-none"/>
        </w:rPr>
        <w:t>среднеэтажными</w:t>
      </w:r>
      <w:proofErr w:type="spellEnd"/>
      <w:r w:rsidRPr="009D4BFA">
        <w:rPr>
          <w:rFonts w:ascii="Times New Roman" w:eastAsia="Times New Roman" w:hAnsi="Times New Roman" w:cs="Times New Roman"/>
          <w:i/>
          <w:sz w:val="28"/>
          <w:szCs w:val="28"/>
          <w:lang w:val="x-none" w:eastAsia="x-none"/>
        </w:rPr>
        <w:t xml:space="preserve"> жилыми домами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предназначена для следующих основных видов разрешенного использования: среднеэтажная жилая застройка; объекты гаражного назначения; коммунальное обслуживание; дошкольное, начальное и среднее общее образование; магазины; спорт; земельные участки (территории) общего пользования.</w:t>
      </w:r>
    </w:p>
    <w:p w14:paraId="00C8B375" w14:textId="77777777" w:rsidR="00103192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  <w:r w:rsidRPr="009D4BFA">
        <w:rPr>
          <w:rFonts w:ascii="Times New Roman" w:eastAsia="Times New Roman" w:hAnsi="Times New Roman" w:cs="Times New Roman"/>
          <w:i/>
          <w:sz w:val="28"/>
          <w:szCs w:val="28"/>
          <w:lang w:val="x-none" w:eastAsia="x-none"/>
        </w:rPr>
        <w:t>Зона обслуживания объектов, необходимых для осуществления производственной и предпринимательской деятельности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предназначена для следующих основных видов разрешенного использования: коммунальное обслуживание; социальное обслуживание; бытовое обслуживание; культурное </w:t>
      </w:r>
    </w:p>
    <w:p w14:paraId="2586E1C7" w14:textId="77777777" w:rsidR="00103192" w:rsidRDefault="00103192" w:rsidP="0010319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595959" w:themeColor="text1" w:themeTint="A6"/>
          <w:sz w:val="28"/>
          <w:szCs w:val="28"/>
          <w:lang w:eastAsia="x-none"/>
        </w:rPr>
      </w:pPr>
    </w:p>
    <w:p w14:paraId="47354B67" w14:textId="77777777" w:rsidR="00103192" w:rsidRPr="00103192" w:rsidRDefault="00103192" w:rsidP="0010319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595959" w:themeColor="text1" w:themeTint="A6"/>
          <w:sz w:val="28"/>
          <w:szCs w:val="28"/>
          <w:lang w:eastAsia="x-none"/>
        </w:rPr>
      </w:pPr>
    </w:p>
    <w:p w14:paraId="12DA9B0C" w14:textId="2E994AEC" w:rsidR="009D4BFA" w:rsidRPr="009D4BFA" w:rsidRDefault="009D4BFA" w:rsidP="0010319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lastRenderedPageBreak/>
        <w:t xml:space="preserve">развитие; общественное управление; деловое управление; объекты торговли (торговые центры, торгово-развлекательные центры (комплексы); рынки; магазины; банковская и страховая деятельность; общественное питание; гостиничное обслуживание; развлечения; </w:t>
      </w:r>
      <w:proofErr w:type="spellStart"/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выставочно</w:t>
      </w:r>
      <w:proofErr w:type="spellEnd"/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-ярморочная деятельность; земельные участки (территории) общего пользования.</w:t>
      </w:r>
    </w:p>
    <w:p w14:paraId="677AD3DA" w14:textId="77777777" w:rsidR="009D4BFA" w:rsidRPr="009D4BFA" w:rsidRDefault="009D4BFA" w:rsidP="009D4BFA">
      <w:pPr>
        <w:tabs>
          <w:tab w:val="left" w:pos="22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i/>
          <w:sz w:val="28"/>
          <w:szCs w:val="28"/>
          <w:lang w:val="x-none" w:eastAsia="x-none"/>
        </w:rPr>
        <w:t>Зона объектов фармацевтической промышленности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предназначена для следующих основных видов разрешенного использования: коммунальное обслуживание; обеспечение научной деятельности; фармацевтическая промышленность; склады; земельные участки (территории) общего пользования; общественное питание; производственная деятельность; целлюлозно-бумажная промышленность; автомобильный транспорт; здравоохранение.</w:t>
      </w:r>
    </w:p>
    <w:p w14:paraId="6E1E50BF" w14:textId="77777777" w:rsidR="009D4BFA" w:rsidRPr="009D4BFA" w:rsidRDefault="009D4BFA" w:rsidP="009D4BFA">
      <w:pPr>
        <w:tabs>
          <w:tab w:val="left" w:pos="22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i/>
          <w:sz w:val="28"/>
          <w:szCs w:val="28"/>
          <w:lang w:val="x-none" w:eastAsia="x-none"/>
        </w:rPr>
        <w:t>Зона объектов здравоохранения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предназначена для следующих основных видов разрешенного использования: коммунальное обслуживание, амбулаторно-поликлиническое обслуживание, стационарное медицинское обслуживание, земельные участки (территории) общего пользования.</w:t>
      </w:r>
    </w:p>
    <w:p w14:paraId="1C0CA793" w14:textId="77777777" w:rsidR="009D4BFA" w:rsidRPr="009D4BFA" w:rsidRDefault="009D4BFA" w:rsidP="009D4BFA">
      <w:pPr>
        <w:tabs>
          <w:tab w:val="left" w:pos="22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i/>
          <w:sz w:val="28"/>
          <w:szCs w:val="28"/>
          <w:lang w:val="x-none" w:eastAsia="x-none"/>
        </w:rPr>
        <w:t>Зона объектов инженерной инфраструктуры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предназначена для следующих основных видов разрешенного использования: коммунальное обслуживание; земельные участки (территории) общего пользования.</w:t>
      </w:r>
    </w:p>
    <w:p w14:paraId="2C85735E" w14:textId="77777777" w:rsidR="009D4BFA" w:rsidRPr="009D4BFA" w:rsidRDefault="009D4BFA" w:rsidP="009D4BFA">
      <w:pPr>
        <w:tabs>
          <w:tab w:val="left" w:pos="22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i/>
          <w:sz w:val="28"/>
          <w:szCs w:val="28"/>
          <w:lang w:val="x-none" w:eastAsia="x-none"/>
        </w:rPr>
        <w:t>Коммунально-складская зона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предназначена для следующих основных видов разрешенного использования: коммунальное обслуживание; склады; обеспечение внутреннего правопорядка; земельные участки (территории) общего пользования.</w:t>
      </w:r>
    </w:p>
    <w:p w14:paraId="16A7A322" w14:textId="77777777" w:rsidR="009D4BFA" w:rsidRPr="009D4BFA" w:rsidRDefault="009D4BFA" w:rsidP="009D4BFA">
      <w:pPr>
        <w:tabs>
          <w:tab w:val="left" w:pos="22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i/>
          <w:sz w:val="28"/>
          <w:szCs w:val="28"/>
          <w:lang w:val="x-none" w:eastAsia="x-none"/>
        </w:rPr>
        <w:t>Зона охраны природных территорий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предназначена для следующих основных видов разрешенного использования: Охрана природных территорий, земельные участки (территории) общего пользования.</w:t>
      </w:r>
    </w:p>
    <w:p w14:paraId="382A1BDB" w14:textId="77777777" w:rsidR="009D4BFA" w:rsidRPr="009D4BFA" w:rsidRDefault="009D4BFA" w:rsidP="009D4BFA">
      <w:pPr>
        <w:tabs>
          <w:tab w:val="left" w:pos="22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i/>
          <w:sz w:val="28"/>
          <w:szCs w:val="28"/>
          <w:lang w:val="x-none" w:eastAsia="x-none"/>
        </w:rPr>
        <w:t>Зона территории общего пользования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предназначена для следующих основных видов разрешенного использования: земельные участки (территории) общего пользования.</w:t>
      </w:r>
    </w:p>
    <w:p w14:paraId="427B657E" w14:textId="77777777" w:rsidR="009D4BFA" w:rsidRPr="009D4BFA" w:rsidRDefault="009D4BFA" w:rsidP="009D4BFA">
      <w:pPr>
        <w:tabs>
          <w:tab w:val="left" w:pos="22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i/>
          <w:sz w:val="28"/>
          <w:szCs w:val="28"/>
          <w:lang w:val="x-none" w:eastAsia="x-none"/>
        </w:rPr>
        <w:t>Зона улично-дорожной сети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предназначена для следующих основных видов разрешенного использования: коммунальное обслуживание; автомобильный транспорт; земельные участки (территории) общего пользования.</w:t>
      </w:r>
    </w:p>
    <w:p w14:paraId="12F170D0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Баланс зон планируемого размещения объектов капитального строительства приведен в таблице 1.</w:t>
      </w:r>
    </w:p>
    <w:p w14:paraId="53818D77" w14:textId="77777777" w:rsidR="009D4BFA" w:rsidRPr="009D4BFA" w:rsidRDefault="009D4BFA" w:rsidP="009D4BF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Таблица 1</w:t>
      </w:r>
    </w:p>
    <w:p w14:paraId="2C1CE706" w14:textId="77777777" w:rsidR="009D4BFA" w:rsidRPr="009D4BFA" w:rsidRDefault="009D4BFA" w:rsidP="009D4BF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Баланс зон планируемого размещения объектов капитального </w:t>
      </w:r>
    </w:p>
    <w:p w14:paraId="6BD78E05" w14:textId="77777777" w:rsidR="009D4BFA" w:rsidRPr="009D4BFA" w:rsidRDefault="009D4BFA" w:rsidP="009D4BF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строительства</w:t>
      </w:r>
    </w:p>
    <w:tbl>
      <w:tblPr>
        <w:tblW w:w="495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5"/>
        <w:gridCol w:w="6832"/>
        <w:gridCol w:w="1495"/>
        <w:gridCol w:w="1143"/>
      </w:tblGrid>
      <w:tr w:rsidR="009D4BFA" w:rsidRPr="009D4BFA" w14:paraId="3AB22754" w14:textId="77777777" w:rsidTr="009D4BFA">
        <w:trPr>
          <w:trHeight w:val="750"/>
          <w:tblHeader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5713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bookmarkStart w:id="14" w:name="_Toc70410894"/>
            <w:bookmarkStart w:id="15" w:name="_Toc484692865"/>
            <w:bookmarkStart w:id="16" w:name="_Toc443631071"/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№ п/п</w:t>
            </w:r>
          </w:p>
        </w:tc>
        <w:tc>
          <w:tcPr>
            <w:tcW w:w="3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41C1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Наименование зоны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6C6D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Площадь, га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B8200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%</w:t>
            </w:r>
          </w:p>
        </w:tc>
      </w:tr>
      <w:tr w:rsidR="009D4BFA" w:rsidRPr="009D4BFA" w14:paraId="450AB8C4" w14:textId="77777777" w:rsidTr="009D4BFA">
        <w:trPr>
          <w:trHeight w:val="366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9B997B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 </w:t>
            </w:r>
          </w:p>
        </w:tc>
        <w:tc>
          <w:tcPr>
            <w:tcW w:w="3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BE6F6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Всего в границах проекта планировки территории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85F0F" w14:textId="06D55DD5" w:rsidR="009D4BFA" w:rsidRPr="00F6435D" w:rsidRDefault="009D4BFA" w:rsidP="006A6C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25,23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23874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100,00</w:t>
            </w:r>
          </w:p>
        </w:tc>
      </w:tr>
      <w:tr w:rsidR="009D4BFA" w:rsidRPr="009D4BFA" w14:paraId="3509403A" w14:textId="77777777" w:rsidTr="009D4BFA">
        <w:trPr>
          <w:trHeight w:val="366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F139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1</w:t>
            </w:r>
          </w:p>
        </w:tc>
        <w:tc>
          <w:tcPr>
            <w:tcW w:w="3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F6046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 xml:space="preserve">зона застройки </w:t>
            </w:r>
            <w:proofErr w:type="spellStart"/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среднеэтажными</w:t>
            </w:r>
            <w:proofErr w:type="spellEnd"/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 xml:space="preserve"> жилыми домами;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D1DC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0,85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CCFB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3,37</w:t>
            </w:r>
          </w:p>
        </w:tc>
      </w:tr>
      <w:tr w:rsidR="009D4BFA" w:rsidRPr="009D4BFA" w14:paraId="24F7A348" w14:textId="77777777" w:rsidTr="009D4BFA">
        <w:trPr>
          <w:trHeight w:val="1117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F1B30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2</w:t>
            </w:r>
          </w:p>
        </w:tc>
        <w:tc>
          <w:tcPr>
            <w:tcW w:w="3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D3312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зона обслуживания объектов, необходимых для осуществления производственной и предпринимательской деятельности;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D2BE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0,85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9379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3,37</w:t>
            </w:r>
          </w:p>
        </w:tc>
      </w:tr>
      <w:tr w:rsidR="009D4BFA" w:rsidRPr="009D4BFA" w14:paraId="14C67517" w14:textId="77777777" w:rsidTr="009D4BFA">
        <w:trPr>
          <w:trHeight w:val="366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3FD6C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3</w:t>
            </w:r>
          </w:p>
        </w:tc>
        <w:tc>
          <w:tcPr>
            <w:tcW w:w="3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0418C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зона объектов фармацевтической промышленности;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7F9836" w14:textId="4D5D1402" w:rsidR="009D4BFA" w:rsidRPr="006A6C3A" w:rsidRDefault="006A6C3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x-none"/>
              </w:rPr>
            </w:pPr>
            <w:r w:rsidRPr="006A6C3A">
              <w:rPr>
                <w:rFonts w:ascii="Times New Roman" w:eastAsia="Times New Roman" w:hAnsi="Times New Roman" w:cs="Times New Roman"/>
                <w:sz w:val="28"/>
                <w:szCs w:val="28"/>
                <w:lang w:eastAsia="x-none"/>
              </w:rPr>
              <w:t>1,96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FF2F4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7,77</w:t>
            </w:r>
          </w:p>
        </w:tc>
      </w:tr>
      <w:tr w:rsidR="009D4BFA" w:rsidRPr="009D4BFA" w14:paraId="688B9096" w14:textId="77777777" w:rsidTr="009D4BFA">
        <w:trPr>
          <w:trHeight w:val="366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6BE3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4</w:t>
            </w:r>
          </w:p>
        </w:tc>
        <w:tc>
          <w:tcPr>
            <w:tcW w:w="3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3BE2B3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зона объектов здравоохранения;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4D900" w14:textId="25514B83" w:rsidR="009D4BFA" w:rsidRPr="006A6C3A" w:rsidRDefault="006A6C3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x-none"/>
              </w:rPr>
            </w:pPr>
            <w:r w:rsidRPr="006A6C3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10,9</w:t>
            </w:r>
            <w:r w:rsidRPr="006A6C3A">
              <w:rPr>
                <w:rFonts w:ascii="Times New Roman" w:eastAsia="Times New Roman" w:hAnsi="Times New Roman" w:cs="Times New Roman"/>
                <w:sz w:val="28"/>
                <w:szCs w:val="28"/>
                <w:lang w:eastAsia="x-none"/>
              </w:rPr>
              <w:t>7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B5A51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43,48</w:t>
            </w:r>
          </w:p>
        </w:tc>
      </w:tr>
      <w:tr w:rsidR="009D4BFA" w:rsidRPr="009D4BFA" w14:paraId="75C93729" w14:textId="77777777" w:rsidTr="009D4BFA">
        <w:trPr>
          <w:trHeight w:val="366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6C8E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5</w:t>
            </w:r>
          </w:p>
        </w:tc>
        <w:tc>
          <w:tcPr>
            <w:tcW w:w="3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C5E370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зона инженерной инфраструктуры;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32F4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2,01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28BC3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7,97</w:t>
            </w:r>
          </w:p>
        </w:tc>
      </w:tr>
      <w:tr w:rsidR="009D4BFA" w:rsidRPr="009D4BFA" w14:paraId="6AC3D22D" w14:textId="77777777" w:rsidTr="009D4BFA">
        <w:trPr>
          <w:trHeight w:val="366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60E0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lastRenderedPageBreak/>
              <w:t>6</w:t>
            </w:r>
          </w:p>
        </w:tc>
        <w:tc>
          <w:tcPr>
            <w:tcW w:w="3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656FEC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коммунально-складская зона;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8385D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1,42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B2E33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5,63</w:t>
            </w:r>
          </w:p>
        </w:tc>
      </w:tr>
      <w:tr w:rsidR="009D4BFA" w:rsidRPr="009D4BFA" w14:paraId="75253A2D" w14:textId="77777777" w:rsidTr="009D4BFA">
        <w:trPr>
          <w:trHeight w:val="383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30BB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7</w:t>
            </w:r>
          </w:p>
        </w:tc>
        <w:tc>
          <w:tcPr>
            <w:tcW w:w="3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49576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зона охраны природных территорий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A6BBF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0,85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286B6F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3,37</w:t>
            </w:r>
          </w:p>
        </w:tc>
      </w:tr>
      <w:tr w:rsidR="009D4BFA" w:rsidRPr="009D4BFA" w14:paraId="59CCD5D9" w14:textId="77777777" w:rsidTr="009D4BFA">
        <w:trPr>
          <w:trHeight w:val="366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5CF8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8</w:t>
            </w:r>
          </w:p>
        </w:tc>
        <w:tc>
          <w:tcPr>
            <w:tcW w:w="3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644C8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зона территории общего пользования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979F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2,18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797D6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8,64</w:t>
            </w:r>
          </w:p>
        </w:tc>
      </w:tr>
      <w:tr w:rsidR="009D4BFA" w:rsidRPr="009D4BFA" w14:paraId="135F98AB" w14:textId="77777777" w:rsidTr="009D4BFA">
        <w:trPr>
          <w:trHeight w:val="366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34C23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9</w:t>
            </w:r>
          </w:p>
        </w:tc>
        <w:tc>
          <w:tcPr>
            <w:tcW w:w="3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0BB6C2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зона улично-дорожной сети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F173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4,14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DA00D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16,41</w:t>
            </w:r>
          </w:p>
        </w:tc>
      </w:tr>
    </w:tbl>
    <w:p w14:paraId="55709A0F" w14:textId="77777777" w:rsid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</w:p>
    <w:p w14:paraId="42905B32" w14:textId="77777777" w:rsidR="00103192" w:rsidRPr="00103192" w:rsidRDefault="00103192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</w:p>
    <w:p w14:paraId="5BD3054B" w14:textId="33FA89F6" w:rsidR="009D4BFA" w:rsidRPr="009D4BFA" w:rsidRDefault="009D4BFA" w:rsidP="009D4BFA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  <w:t>II. Характеристика объектов капитального строительства жилого, производственного, общественно-делового и социального назначения</w:t>
      </w:r>
      <w:bookmarkEnd w:id="14"/>
    </w:p>
    <w:p w14:paraId="497EF1E7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2612F4B9" w14:textId="77777777" w:rsidR="009D4BFA" w:rsidRPr="009D4BFA" w:rsidRDefault="009D4BFA" w:rsidP="009D4BFA">
      <w:pPr>
        <w:keepNext/>
        <w:shd w:val="clear" w:color="auto" w:fill="FFFFFF"/>
        <w:spacing w:after="0" w:line="240" w:lineRule="auto"/>
        <w:ind w:firstLine="709"/>
        <w:jc w:val="both"/>
        <w:textAlignment w:val="baseline"/>
        <w:outlineLvl w:val="1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В настоящее время на проектируемой территории расположены объекты капитального строительства жилого назначения – два 4-х этажных жилых дома, объекты здравоохранения – корпуса Государственного бюджетного учреждения здравоохранения Новосибирской области «Новосибирская клиническая районная больница №1» (далее ГБУЗ НСО «НКРБ №1»), Федеральное государственное бюджетное учреждение здравоохранения медико-санитарная часть № 163 Федерального медико-биологического агентства (далее ФГБУЗ МСЧ №163 ФМБА), объекты административного, бытового, производственного и коммунально-складского назначения.</w:t>
      </w:r>
    </w:p>
    <w:p w14:paraId="404333D3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В границах территории, в отношении которой разрабатывается документация по планировке территории, планируется размещение новых корпусов ГБУЗ НСО «НКРБ №1» в следующем составе: стационар, инфекционный корпус, подстанция скорой медицинской помощи. </w:t>
      </w:r>
    </w:p>
    <w:p w14:paraId="6D27FE97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325ED800" w14:textId="77777777" w:rsidR="009D4BFA" w:rsidRPr="009D4BFA" w:rsidRDefault="009D4BFA" w:rsidP="009D4BFA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</w:pPr>
      <w:bookmarkStart w:id="17" w:name="_Toc70410895"/>
      <w:r w:rsidRPr="009D4BFA"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  <w:t>III. Характеристики объектов транспортной инфраструктуры</w:t>
      </w:r>
      <w:bookmarkEnd w:id="17"/>
    </w:p>
    <w:p w14:paraId="7B91361D" w14:textId="77777777" w:rsidR="009D4BFA" w:rsidRPr="009D4BFA" w:rsidRDefault="009D4BFA" w:rsidP="009D4BFA">
      <w:pPr>
        <w:spacing w:after="0" w:line="240" w:lineRule="auto"/>
        <w:ind w:left="1152"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0CD5E6A2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Проектируемый квартал обслуживают Автомобильная дорога № 6 и Векторное шоссе,</w:t>
      </w:r>
    </w:p>
    <w:p w14:paraId="04FD7E24" w14:textId="77777777" w:rsidR="009D4BFA" w:rsidRPr="009D4BFA" w:rsidRDefault="009D4BFA" w:rsidP="009D4BF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В границах проектируемой территории планируется строительство и реконструкция улиц местного значения для обеспечения транспортной доступности существующих и планируемых объектов капитального строительства</w:t>
      </w:r>
      <w:bookmarkStart w:id="18" w:name="_Toc443631077"/>
      <w:bookmarkStart w:id="19" w:name="_Toc484692870"/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.</w:t>
      </w:r>
    </w:p>
    <w:p w14:paraId="0BDCE1C7" w14:textId="77777777" w:rsidR="009D4BFA" w:rsidRPr="009D4BFA" w:rsidRDefault="009D4BFA" w:rsidP="009D4BF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33CE59B3" w14:textId="77777777" w:rsidR="009D4BFA" w:rsidRPr="009D4BFA" w:rsidRDefault="009D4BFA" w:rsidP="009D4BFA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</w:pPr>
      <w:bookmarkStart w:id="20" w:name="_Toc70410896"/>
      <w:r w:rsidRPr="009D4BFA"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  <w:t>IV. </w:t>
      </w:r>
      <w:bookmarkEnd w:id="18"/>
      <w:r w:rsidRPr="009D4BFA"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  <w:t>Характеристики объектов коммунальной инфраструктуры</w:t>
      </w:r>
      <w:bookmarkEnd w:id="19"/>
      <w:bookmarkEnd w:id="20"/>
    </w:p>
    <w:p w14:paraId="0E53E9AB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4437FD18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В настоящее время существующие объекты капитального строительства, расположенные в границах проектирования, обеспечены централизованным теплоснабжением, водоснабжением, водоотведением, электроснабжением.</w:t>
      </w:r>
    </w:p>
    <w:p w14:paraId="32F54F7F" w14:textId="16D7AB2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В границах территории проектирования располагаются следующие объекты инженерной инфраструктуры: трансформаторные подстанции, водонапорная насосная станция, цех энергетических сетей </w:t>
      </w:r>
      <w:r w:rsidR="006F5E40">
        <w:rPr>
          <w:rFonts w:ascii="Times New Roman" w:eastAsia="Times New Roman" w:hAnsi="Times New Roman" w:cs="Times New Roman"/>
          <w:sz w:val="28"/>
          <w:szCs w:val="28"/>
          <w:lang w:eastAsia="x-none"/>
        </w:rPr>
        <w:t>МУ</w:t>
      </w:r>
      <w:r w:rsidRPr="00E535A4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ЭП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«</w:t>
      </w:r>
      <w:proofErr w:type="spellStart"/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Промтехэнерго</w:t>
      </w:r>
      <w:proofErr w:type="spellEnd"/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», очистные сооружения ГБУЗ НСО «НКРБ №1».</w:t>
      </w:r>
    </w:p>
    <w:p w14:paraId="07F78372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В границах территории Схема магистральных инженерных коммуникаций соответствует Генеральному плану. </w:t>
      </w:r>
    </w:p>
    <w:p w14:paraId="3D7A6AC1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Планируется строительство следующих сопутствующих инженерных сетей и сооружений: очистные сооружения для канализационных стоков инфекционного 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lastRenderedPageBreak/>
        <w:t>корпуса, трансформаторная подстанция, кислородная станция, котельная, дизель-генераторные установки.</w:t>
      </w:r>
    </w:p>
    <w:p w14:paraId="1C5E4CC0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Требуемая мощность инженерных сетей для объектов здравоохранения, планируемых к размещению в границах территории проектирования, приведен в таблице 2.</w:t>
      </w:r>
    </w:p>
    <w:p w14:paraId="68B32509" w14:textId="77777777" w:rsidR="009D4BFA" w:rsidRPr="009D4BFA" w:rsidRDefault="009D4BFA" w:rsidP="009D4BF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3BA0A874" w14:textId="77777777" w:rsidR="009D4BFA" w:rsidRPr="009D4BFA" w:rsidRDefault="009D4BFA" w:rsidP="009D4BF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Таблица 2</w:t>
      </w:r>
    </w:p>
    <w:p w14:paraId="1D6B5058" w14:textId="77777777" w:rsidR="009D4BFA" w:rsidRPr="009D4BFA" w:rsidRDefault="009D4BFA" w:rsidP="009D4BF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Требуемая мощность инженерных сетей</w:t>
      </w:r>
    </w:p>
    <w:p w14:paraId="38F61084" w14:textId="77777777" w:rsidR="009D4BFA" w:rsidRPr="009D4BFA" w:rsidRDefault="009D4BFA" w:rsidP="009D4BF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tbl>
      <w:tblPr>
        <w:tblW w:w="4828" w:type="pct"/>
        <w:tblInd w:w="3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6346"/>
        <w:gridCol w:w="1471"/>
        <w:gridCol w:w="1517"/>
      </w:tblGrid>
      <w:tr w:rsidR="009D4BFA" w:rsidRPr="009D4BFA" w14:paraId="6F51AA4E" w14:textId="77777777" w:rsidTr="009D4BFA">
        <w:trPr>
          <w:trHeight w:val="387"/>
          <w:tblHeader/>
        </w:trPr>
        <w:tc>
          <w:tcPr>
            <w:tcW w:w="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47BE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№ п/п</w:t>
            </w:r>
          </w:p>
        </w:tc>
        <w:tc>
          <w:tcPr>
            <w:tcW w:w="3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258F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 xml:space="preserve">Наименование 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B9B8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 xml:space="preserve">Ед. </w:t>
            </w:r>
          </w:p>
          <w:p w14:paraId="791957E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измерения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F753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Величина показателя</w:t>
            </w:r>
          </w:p>
        </w:tc>
      </w:tr>
      <w:tr w:rsidR="009D4BFA" w:rsidRPr="009D4BFA" w14:paraId="0DF597EE" w14:textId="77777777" w:rsidTr="009D4BFA">
        <w:trPr>
          <w:trHeight w:val="480"/>
        </w:trPr>
        <w:tc>
          <w:tcPr>
            <w:tcW w:w="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F69EC" w14:textId="77777777" w:rsidR="009D4BFA" w:rsidRPr="009D4BFA" w:rsidRDefault="009D4BFA" w:rsidP="009D4BF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 1</w:t>
            </w:r>
          </w:p>
        </w:tc>
        <w:tc>
          <w:tcPr>
            <w:tcW w:w="3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8F58AE" w14:textId="77777777" w:rsidR="009D4BFA" w:rsidRPr="009D4BFA" w:rsidRDefault="009D4BFA" w:rsidP="009D4BF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Водоснабжение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9CBC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proofErr w:type="spellStart"/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куб.м</w:t>
            </w:r>
            <w:proofErr w:type="spellEnd"/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/</w:t>
            </w:r>
            <w:proofErr w:type="spellStart"/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сут</w:t>
            </w:r>
            <w:proofErr w:type="spellEnd"/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C40F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160</w:t>
            </w:r>
          </w:p>
        </w:tc>
      </w:tr>
      <w:tr w:rsidR="009D4BFA" w:rsidRPr="009D4BFA" w14:paraId="4A8C5763" w14:textId="77777777" w:rsidTr="009D4BFA">
        <w:trPr>
          <w:trHeight w:val="480"/>
        </w:trPr>
        <w:tc>
          <w:tcPr>
            <w:tcW w:w="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2488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2</w:t>
            </w:r>
          </w:p>
        </w:tc>
        <w:tc>
          <w:tcPr>
            <w:tcW w:w="3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505F6" w14:textId="77777777" w:rsidR="009D4BFA" w:rsidRPr="009D4BFA" w:rsidRDefault="009D4BFA" w:rsidP="009D4BF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Водоотведение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27A9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proofErr w:type="spellStart"/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куб.м</w:t>
            </w:r>
            <w:proofErr w:type="spellEnd"/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/</w:t>
            </w:r>
            <w:proofErr w:type="spellStart"/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сут</w:t>
            </w:r>
            <w:proofErr w:type="spellEnd"/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5027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160</w:t>
            </w:r>
          </w:p>
        </w:tc>
      </w:tr>
      <w:tr w:rsidR="009D4BFA" w:rsidRPr="009D4BFA" w14:paraId="3C78C4C0" w14:textId="77777777" w:rsidTr="009D4BFA">
        <w:trPr>
          <w:trHeight w:val="480"/>
        </w:trPr>
        <w:tc>
          <w:tcPr>
            <w:tcW w:w="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0147B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3</w:t>
            </w:r>
          </w:p>
        </w:tc>
        <w:tc>
          <w:tcPr>
            <w:tcW w:w="3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9B7D0" w14:textId="77777777" w:rsidR="009D4BFA" w:rsidRPr="009D4BFA" w:rsidRDefault="009D4BFA" w:rsidP="009D4BF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Электроснабжение (расчетная потребляемая электрическая мощность)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D691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МВт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5C95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2,2</w:t>
            </w:r>
          </w:p>
        </w:tc>
      </w:tr>
      <w:tr w:rsidR="009D4BFA" w:rsidRPr="009D4BFA" w14:paraId="5777C8F8" w14:textId="77777777" w:rsidTr="009D4BFA">
        <w:trPr>
          <w:trHeight w:val="480"/>
        </w:trPr>
        <w:tc>
          <w:tcPr>
            <w:tcW w:w="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0C68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4</w:t>
            </w:r>
          </w:p>
        </w:tc>
        <w:tc>
          <w:tcPr>
            <w:tcW w:w="3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DF009" w14:textId="77777777" w:rsidR="009D4BFA" w:rsidRPr="009D4BFA" w:rsidRDefault="009D4BFA" w:rsidP="009D4BF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Теплоснабжение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E307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Гкал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5E0A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x-none"/>
              </w:rPr>
              <w:t>4,6</w:t>
            </w:r>
          </w:p>
        </w:tc>
      </w:tr>
    </w:tbl>
    <w:p w14:paraId="2965A737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3BCCA9A5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Точки подключения планируемых объектов к магистральным коммуникациям, трассировку внутриквартальных инженерных сетей и объектов инженерной инфраструктуры, их расчетные характеристики уточняются на последующих стадиях проектирования.</w:t>
      </w:r>
    </w:p>
    <w:p w14:paraId="3594EF6A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2DB1927F" w14:textId="77777777" w:rsidR="009D4BFA" w:rsidRPr="009D4BFA" w:rsidRDefault="009D4BFA" w:rsidP="009D4BFA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</w:pPr>
      <w:bookmarkStart w:id="21" w:name="_Toc484692867"/>
      <w:bookmarkStart w:id="22" w:name="_Toc445826799"/>
      <w:bookmarkStart w:id="23" w:name="_Toc70410897"/>
      <w:r w:rsidRPr="009D4BFA"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  <w:t>V. </w:t>
      </w:r>
      <w:bookmarkEnd w:id="21"/>
      <w:bookmarkEnd w:id="22"/>
      <w:r w:rsidRPr="009D4BFA"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  <w:t>Размещение объектов федерального значения</w:t>
      </w:r>
      <w:bookmarkEnd w:id="23"/>
    </w:p>
    <w:p w14:paraId="104DD593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15072E2A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Схемой территориального планирования Российской Федерации в области федерального транспорта (железнодорожного, воздушного, морского, внутреннего водного транспорта) и автомобильных дорог федерального значения, утвержденной распоряжением Правительства Российской Федерации от 19.03.2013 № 384-р (в ред. от 09.04.21 г.) «Об утверждении схемы территориального планирования Российской Федерации в области федерального транспорта (железнодорожного, воздушного, морского, внутреннего водного транспорта) и автомобильных дорог федерального значения», в границах проекта планировки территории размещение объектов федерального значения не запланировано.</w:t>
      </w:r>
    </w:p>
    <w:p w14:paraId="4F82B8DB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Схемой территориального планирования Российской Федерации в области энергетики, утвержденной распоряжением Правительства Российской Федерации от 01.08.2016 № 1634-р (в ред. от 28.12.2020 г.) «Об утверждении схемы территориального планирования Российской Федерации в области энергетики», в границах проекта планировки территории размещение объектов федерального значения не запланировано.</w:t>
      </w:r>
    </w:p>
    <w:p w14:paraId="64FA7ADB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Схемой территориального планирования Российской Федерации в области здравоохранения, утвержденной распоряжением Правительства Российской Федерации от 28.12.2012 № 2607-р (в ред. от 23.11.2016 г.)  «Об утверждении схемы территориального планирования Российской Федерации в области здравоохранения», в границах проекта планировки территории размещение объектов федерального значения не запланировано.</w:t>
      </w:r>
    </w:p>
    <w:p w14:paraId="78480077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lastRenderedPageBreak/>
        <w:t>Схемой территориального планирования Российской Федерации в области высшего профессионального образования, утвержденной распоряжением Правительства Российской Федерации от 26.02.2013 № 247-р «Об утверждении схемы территориального планирования Российской Федерации в области высшего профессионального образования», в границах проекта планировки территории размещение объектов федерального значения не запланировано.</w:t>
      </w:r>
    </w:p>
    <w:p w14:paraId="7D46DE6C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Схемой территориального планирования Российской Федерации в области трубопроводного транспорта, утвержденной распоряжением Правительства Российской Федерации от 06.05.2015 № 816-р (в ред. от 09.04.2021 г.) «Об утверждении схемы территориального планирования Российской Федерации в области федерального транспорта (в части трубопроводного транспорта)», в границах проекта планировки территории размещение объектов федерального значения не запланировано.</w:t>
      </w:r>
    </w:p>
    <w:p w14:paraId="22CFC58E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17DA96DB" w14:textId="77777777" w:rsidR="009D4BFA" w:rsidRPr="009D4BFA" w:rsidRDefault="009D4BFA" w:rsidP="009D4BFA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</w:pPr>
      <w:bookmarkStart w:id="24" w:name="_Toc70410898"/>
      <w:r w:rsidRPr="009D4BFA"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  <w:t>VI. Размещение объектов регионального значения</w:t>
      </w:r>
      <w:bookmarkEnd w:id="15"/>
      <w:bookmarkEnd w:id="16"/>
      <w:bookmarkEnd w:id="24"/>
    </w:p>
    <w:p w14:paraId="37DA00DD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415FE5B1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Согласно схеме территориального планирования Новосибирской области, утвержденной Постановлением администрации Новосибирской области от 07.09.2009 № 339-па «Об утверждении Схемы территориального планирования Новосибирской области», в границах проекта планировки не запланировано размещение объектов регионального значения. </w:t>
      </w:r>
    </w:p>
    <w:p w14:paraId="16FB951D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Схемой территориального планирования Новосибирской агломерации, утвержденной Постановлением Правительства Новосибирской области от 28.04.2014 № 186-п (в ред. от 14.04.2021 г.) «Об утверждении схемы территориального планирования Новосибирской агломерации Новосибирской области», в р.п. Кольцово запланировано размещение объекта регионального значения в области здравоохранения.</w:t>
      </w:r>
    </w:p>
    <w:p w14:paraId="4C943CE5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На территории проектирования планируется размещение объекта регионального значения – корпусов ГБУЗ НСО «НКРБ № 1»:</w:t>
      </w:r>
    </w:p>
    <w:p w14:paraId="6DF10258" w14:textId="77777777" w:rsidR="009D4BFA" w:rsidRPr="009D4BFA" w:rsidRDefault="009D4BFA" w:rsidP="009D4BFA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Подстанция скорой медицинской помощи;</w:t>
      </w:r>
    </w:p>
    <w:p w14:paraId="51F3CC0D" w14:textId="77777777" w:rsidR="009D4BFA" w:rsidRPr="009D4BFA" w:rsidRDefault="009D4BFA" w:rsidP="009D4BFA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Инфекционный корпус на 30;</w:t>
      </w:r>
    </w:p>
    <w:p w14:paraId="10E7DFB9" w14:textId="77777777" w:rsidR="009D4BFA" w:rsidRPr="009D4BFA" w:rsidRDefault="009D4BFA" w:rsidP="009D4BFA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Стационар на 350 мест.</w:t>
      </w:r>
    </w:p>
    <w:p w14:paraId="2A7E7D3F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5197A6D6" w14:textId="77777777" w:rsidR="009D4BFA" w:rsidRPr="009D4BFA" w:rsidRDefault="009D4BFA" w:rsidP="009D4BFA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</w:pPr>
      <w:bookmarkStart w:id="25" w:name="_Toc70410899"/>
      <w:bookmarkStart w:id="26" w:name="_Toc484692866"/>
      <w:bookmarkStart w:id="27" w:name="_Toc443631072"/>
      <w:r w:rsidRPr="009D4BFA"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  <w:t>VII. Размещение объектов местного значения</w:t>
      </w:r>
      <w:bookmarkEnd w:id="25"/>
      <w:bookmarkEnd w:id="26"/>
      <w:bookmarkEnd w:id="27"/>
    </w:p>
    <w:p w14:paraId="41E84E7D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</w:p>
    <w:p w14:paraId="0817D6B9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Генеральным планом в границах проекта планировки территории не предусмотрено размещение объектов местного значения.</w:t>
      </w:r>
    </w:p>
    <w:p w14:paraId="15952B5C" w14:textId="77777777" w:rsidR="009D4BFA" w:rsidRPr="009D4BFA" w:rsidRDefault="009D4BFA" w:rsidP="009D4BF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</w:p>
    <w:p w14:paraId="16AD2C16" w14:textId="77777777" w:rsidR="009D4BFA" w:rsidRPr="009D4BFA" w:rsidRDefault="009D4BFA" w:rsidP="009D4BFA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</w:pPr>
      <w:bookmarkStart w:id="28" w:name="_Toc484692869"/>
      <w:bookmarkStart w:id="29" w:name="_Toc445826801"/>
      <w:bookmarkStart w:id="30" w:name="_Toc70410900"/>
      <w:r w:rsidRPr="009D4BFA"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  <w:t>VI</w:t>
      </w:r>
      <w:bookmarkEnd w:id="28"/>
      <w:bookmarkEnd w:id="29"/>
      <w:r w:rsidRPr="009D4BFA">
        <w:rPr>
          <w:rFonts w:ascii="Times New Roman" w:eastAsia="Times New Roman" w:hAnsi="Times New Roman" w:cs="Times New Roman"/>
          <w:b/>
          <w:sz w:val="28"/>
          <w:szCs w:val="28"/>
          <w:lang w:val="x-none" w:eastAsia="x-none"/>
        </w:rPr>
        <w:t>II.  Линии градостроительного регулирования</w:t>
      </w:r>
      <w:bookmarkEnd w:id="30"/>
    </w:p>
    <w:p w14:paraId="0C80FC4C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</w:p>
    <w:p w14:paraId="4B5B9AD8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Проектом планировки территории предусматривается установление красных линий, 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которые обозначают 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границы территорий общего пользования и подлежат установлению, изменению или отмене в документации по планировке территории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в соответствии с Градостроительным кодексом Российской Федерации. </w:t>
      </w:r>
    </w:p>
    <w:p w14:paraId="145022E5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Подготовка проекта планировки территории осуществляется в соответствии с системой координат, используемой для ведения государственного кадастра 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lastRenderedPageBreak/>
        <w:t xml:space="preserve">недвижимости, согласно </w:t>
      </w:r>
      <w:r w:rsidRPr="009D4BFA">
        <w:rPr>
          <w:rFonts w:ascii="Times New Roman" w:eastAsia="Times New Roman" w:hAnsi="Times New Roman" w:cs="Times New Roman"/>
          <w:sz w:val="28"/>
          <w:szCs w:val="28"/>
          <w:lang w:eastAsia="x-none"/>
        </w:rPr>
        <w:t>части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6 статьи 41 Градостроительного </w:t>
      </w:r>
      <w:r w:rsidRPr="009D4BFA">
        <w:rPr>
          <w:rFonts w:ascii="Times New Roman" w:eastAsia="Times New Roman" w:hAnsi="Times New Roman" w:cs="Times New Roman"/>
          <w:sz w:val="28"/>
          <w:szCs w:val="28"/>
          <w:lang w:eastAsia="x-none"/>
        </w:rPr>
        <w:t>Кодекса</w:t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Российской Федерации.</w:t>
      </w:r>
    </w:p>
    <w:p w14:paraId="6157572C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На основании постановления Правительства Новосибирской области от 28.12.2011 №  608-п «О введении в действие местной системы координат Новосибирской области» проект планировки территории выполнен в местной системе координат Новосибирской области. </w:t>
      </w:r>
    </w:p>
    <w:p w14:paraId="6EB824B9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В границах проектирования предусмотрен один квартал ограниченный, Автомобильной дорогой № 6, Векторным шоссе, границей р.п. Кольцово. </w:t>
      </w:r>
    </w:p>
    <w:p w14:paraId="2965C312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Линии регулирования застройки установлены в 3 и в 6 метрах от красных линий.</w:t>
      </w:r>
    </w:p>
    <w:p w14:paraId="3FF958BD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Разбивочный план поворотных точек красных линий приведен на схеме 1.</w:t>
      </w:r>
    </w:p>
    <w:p w14:paraId="5BCE2446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Каталог координат поворотных точек красных линий приведен в таблице 2. </w:t>
      </w:r>
    </w:p>
    <w:p w14:paraId="0E527490" w14:textId="77777777" w:rsidR="009D4BFA" w:rsidRPr="009D4BFA" w:rsidRDefault="009D4BFA" w:rsidP="009D4BF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C4E77B5" w14:textId="77777777" w:rsidR="009D4BFA" w:rsidRPr="009D4BFA" w:rsidRDefault="009D4BFA" w:rsidP="009D4BF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1</w:t>
      </w:r>
    </w:p>
    <w:p w14:paraId="3953017E" w14:textId="77777777" w:rsidR="009D4BFA" w:rsidRPr="009D4BFA" w:rsidRDefault="009D4BFA" w:rsidP="009D4BF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3E61AD84" wp14:editId="444A82BC">
            <wp:simplePos x="0" y="0"/>
            <wp:positionH relativeFrom="column">
              <wp:posOffset>-202565</wp:posOffset>
            </wp:positionH>
            <wp:positionV relativeFrom="paragraph">
              <wp:posOffset>257810</wp:posOffset>
            </wp:positionV>
            <wp:extent cx="6254750" cy="5584190"/>
            <wp:effectExtent l="0" t="0" r="0" b="0"/>
            <wp:wrapTopAndBottom/>
            <wp:docPr id="5" name="Рисунок 5" descr="схема к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хема кл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0" cy="558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Разбивочный план поворотных точек красных линий</w:t>
      </w:r>
    </w:p>
    <w:p w14:paraId="406D1517" w14:textId="77777777" w:rsidR="009D4BFA" w:rsidRPr="009D4BFA" w:rsidRDefault="009D4BFA" w:rsidP="009D4B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sectPr w:rsidR="009D4BFA" w:rsidRPr="009D4BFA" w:rsidSect="007D115B">
          <w:headerReference w:type="even" r:id="rId13"/>
          <w:pgSz w:w="11906" w:h="16838"/>
          <w:pgMar w:top="709" w:right="706" w:bottom="709" w:left="1134" w:header="284" w:footer="74" w:gutter="0"/>
          <w:cols w:space="720"/>
          <w:docGrid w:linePitch="299"/>
        </w:sectPr>
      </w:pPr>
    </w:p>
    <w:p w14:paraId="33CEF6C9" w14:textId="77777777" w:rsidR="009D4BFA" w:rsidRDefault="009D4BFA" w:rsidP="009D4BF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lastRenderedPageBreak/>
        <w:t>Таблица 2</w:t>
      </w:r>
    </w:p>
    <w:p w14:paraId="7E053A0E" w14:textId="77777777" w:rsidR="00C3658F" w:rsidRPr="00C3658F" w:rsidRDefault="00C3658F" w:rsidP="009D4BF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x-none"/>
        </w:rPr>
      </w:pPr>
    </w:p>
    <w:p w14:paraId="25DE5849" w14:textId="77777777" w:rsidR="009D4BFA" w:rsidRPr="009D4BFA" w:rsidRDefault="009D4BFA" w:rsidP="009D4BFA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9D4BFA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Каталог координат поворотных точек красных линий</w:t>
      </w:r>
    </w:p>
    <w:p w14:paraId="5DEDA523" w14:textId="77777777" w:rsidR="009D4BFA" w:rsidRPr="009D4BFA" w:rsidRDefault="009D4BFA" w:rsidP="009D4B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9D4BFA" w:rsidRPr="009D4BFA">
          <w:pgSz w:w="11906" w:h="16838"/>
          <w:pgMar w:top="1134" w:right="706" w:bottom="426" w:left="1418" w:header="709" w:footer="74" w:gutter="0"/>
          <w:cols w:space="720"/>
        </w:sectPr>
      </w:pPr>
    </w:p>
    <w:tbl>
      <w:tblPr>
        <w:tblW w:w="5000" w:type="pct"/>
        <w:tblInd w:w="108" w:type="dxa"/>
        <w:tblLook w:val="04A0" w:firstRow="1" w:lastRow="0" w:firstColumn="1" w:lastColumn="0" w:noHBand="0" w:noVBand="1"/>
      </w:tblPr>
      <w:tblGrid>
        <w:gridCol w:w="1258"/>
        <w:gridCol w:w="1798"/>
        <w:gridCol w:w="1697"/>
      </w:tblGrid>
      <w:tr w:rsidR="009D4BFA" w:rsidRPr="009D4BFA" w14:paraId="673BB851" w14:textId="77777777" w:rsidTr="009D4BFA">
        <w:trPr>
          <w:trHeight w:val="412"/>
          <w:tblHeader/>
        </w:trPr>
        <w:tc>
          <w:tcPr>
            <w:tcW w:w="13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5078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№ точки</w:t>
            </w:r>
          </w:p>
        </w:tc>
        <w:tc>
          <w:tcPr>
            <w:tcW w:w="367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EC1B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Координаты</w:t>
            </w:r>
          </w:p>
        </w:tc>
      </w:tr>
      <w:tr w:rsidR="009D4BFA" w:rsidRPr="009D4BFA" w14:paraId="7972522A" w14:textId="77777777" w:rsidTr="009D4BFA">
        <w:trPr>
          <w:trHeight w:val="248"/>
          <w:tblHeader/>
        </w:trPr>
        <w:tc>
          <w:tcPr>
            <w:tcW w:w="13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1AF16F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D32C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7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0BA2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9D4BFA" w:rsidRPr="009D4BFA" w14:paraId="44400CF6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C719F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3B99D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4216282.93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F8A35D6" w14:textId="77777777" w:rsidR="009D4BFA" w:rsidRPr="009D4BFA" w:rsidRDefault="009D4BFA" w:rsidP="009D4BFA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479268.51</w:t>
            </w:r>
          </w:p>
        </w:tc>
      </w:tr>
      <w:tr w:rsidR="009D4BFA" w:rsidRPr="009D4BFA" w14:paraId="12A5A1A1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3E186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3A010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4216299.53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454CF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479239.41</w:t>
            </w:r>
          </w:p>
        </w:tc>
      </w:tr>
      <w:tr w:rsidR="009D4BFA" w:rsidRPr="009D4BFA" w14:paraId="61B19764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7365C6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84B19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4216340.83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9EC32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479167.50</w:t>
            </w:r>
          </w:p>
        </w:tc>
      </w:tr>
      <w:tr w:rsidR="009D4BFA" w:rsidRPr="009D4BFA" w14:paraId="1A495E0D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09CA9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3AD047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4216391.83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909FA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479079.06</w:t>
            </w:r>
          </w:p>
        </w:tc>
      </w:tr>
      <w:tr w:rsidR="009D4BFA" w:rsidRPr="009D4BFA" w14:paraId="18103AC6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A9DBC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E61774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4216390.05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2A912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479077.38</w:t>
            </w:r>
          </w:p>
        </w:tc>
      </w:tr>
      <w:tr w:rsidR="009D4BFA" w:rsidRPr="009D4BFA" w14:paraId="761E2AAB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AB861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C43D0C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4216348.70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0AC895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479131.83</w:t>
            </w:r>
          </w:p>
        </w:tc>
      </w:tr>
      <w:tr w:rsidR="009D4BFA" w:rsidRPr="009D4BFA" w14:paraId="4AE56C1D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57CE5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992E9E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4216329.38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23C26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479156.49</w:t>
            </w:r>
          </w:p>
        </w:tc>
      </w:tr>
      <w:tr w:rsidR="009D4BFA" w:rsidRPr="009D4BFA" w14:paraId="5405DB70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71830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BD86D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4216241.95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EB401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479247.57</w:t>
            </w:r>
          </w:p>
        </w:tc>
      </w:tr>
      <w:tr w:rsidR="009D4BFA" w:rsidRPr="009D4BFA" w14:paraId="17344A0F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FC03CE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EDC61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4216193.83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8D3FA4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479297.82</w:t>
            </w:r>
          </w:p>
        </w:tc>
      </w:tr>
      <w:tr w:rsidR="009D4BFA" w:rsidRPr="009D4BFA" w14:paraId="17CB92CB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09EF0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22ACC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4216182.03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4AA5E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479310.12</w:t>
            </w:r>
          </w:p>
        </w:tc>
      </w:tr>
      <w:tr w:rsidR="009D4BFA" w:rsidRPr="009D4BFA" w14:paraId="1442D917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7CB439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ED13D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4216193.50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1F992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479321.19</w:t>
            </w:r>
          </w:p>
        </w:tc>
      </w:tr>
      <w:tr w:rsidR="009D4BFA" w:rsidRPr="009D4BFA" w14:paraId="5260EB04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38F071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110F9D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4216160.85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4D952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479317.92</w:t>
            </w:r>
          </w:p>
        </w:tc>
      </w:tr>
      <w:tr w:rsidR="009D4BFA" w:rsidRPr="009D4BFA" w14:paraId="749472D9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B24CD9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13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F09A0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4216194.10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52264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479282.88</w:t>
            </w:r>
          </w:p>
        </w:tc>
      </w:tr>
      <w:tr w:rsidR="009D4BFA" w:rsidRPr="009D4BFA" w14:paraId="08B8C5AC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06D9F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E5424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4216230.20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2CA4B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479245.05</w:t>
            </w:r>
          </w:p>
        </w:tc>
      </w:tr>
      <w:tr w:rsidR="009D4BFA" w:rsidRPr="009D4BFA" w14:paraId="2DF703BC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84174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D7CBBD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4216237.43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53E9C1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479237.49</w:t>
            </w:r>
          </w:p>
        </w:tc>
      </w:tr>
      <w:tr w:rsidR="009D4BFA" w:rsidRPr="009D4BFA" w14:paraId="50D57C37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85713E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FA4094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4216256.95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30563E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479217.00</w:t>
            </w:r>
          </w:p>
        </w:tc>
      </w:tr>
      <w:tr w:rsidR="009D4BFA" w:rsidRPr="009D4BFA" w14:paraId="7F718BA3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0B1CC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A5BCD1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4216289.25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D8D50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479183.07</w:t>
            </w:r>
          </w:p>
        </w:tc>
      </w:tr>
      <w:tr w:rsidR="009D4BFA" w:rsidRPr="009D4BFA" w14:paraId="116CD6C1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06F67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029C54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4216321.80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82791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479149.98</w:t>
            </w:r>
          </w:p>
        </w:tc>
      </w:tr>
      <w:tr w:rsidR="009D4BFA" w:rsidRPr="009D4BFA" w14:paraId="088C2B3D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776AC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B4824C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4216340.73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B7503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479125.80</w:t>
            </w:r>
          </w:p>
        </w:tc>
      </w:tr>
      <w:tr w:rsidR="009D4BFA" w:rsidRPr="009D4BFA" w14:paraId="31E35656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46388E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887D5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4216343.38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43CF72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479122.32</w:t>
            </w:r>
          </w:p>
        </w:tc>
      </w:tr>
      <w:tr w:rsidR="009D4BFA" w:rsidRPr="009D4BFA" w14:paraId="65C9BE54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73E4A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18ACF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4216382.73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B0842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479070.51</w:t>
            </w:r>
          </w:p>
        </w:tc>
      </w:tr>
      <w:tr w:rsidR="009D4BFA" w:rsidRPr="009D4BFA" w14:paraId="26276366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977C4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876883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4216354.65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C156B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479043.69</w:t>
            </w:r>
          </w:p>
        </w:tc>
      </w:tr>
      <w:tr w:rsidR="009D4BFA" w:rsidRPr="009D4BFA" w14:paraId="213954CC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1D022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E800D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4216324.33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75D35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479013.63</w:t>
            </w:r>
          </w:p>
        </w:tc>
      </w:tr>
      <w:tr w:rsidR="009D4BFA" w:rsidRPr="009D4BFA" w14:paraId="17B427D9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F76E5C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F59208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4216301.63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42188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479036.73</w:t>
            </w:r>
          </w:p>
        </w:tc>
      </w:tr>
      <w:tr w:rsidR="009D4BFA" w:rsidRPr="009D4BFA" w14:paraId="7D8DB309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696EC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CB6B9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4216291.10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EB223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479040.18</w:t>
            </w:r>
          </w:p>
        </w:tc>
      </w:tr>
      <w:tr w:rsidR="009D4BFA" w:rsidRPr="009D4BFA" w14:paraId="62C5B9EB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1A4C8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F7361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4216278.00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5E379D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479053.95</w:t>
            </w:r>
          </w:p>
        </w:tc>
      </w:tr>
      <w:tr w:rsidR="009D4BFA" w:rsidRPr="009D4BFA" w14:paraId="5A2A80F0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7A488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3D734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4216272.25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7C5DE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479048.97</w:t>
            </w:r>
          </w:p>
        </w:tc>
      </w:tr>
      <w:tr w:rsidR="009D4BFA" w:rsidRPr="009D4BFA" w14:paraId="05888A75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A16F3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B34B71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4216270.45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061084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479048.31</w:t>
            </w:r>
          </w:p>
        </w:tc>
      </w:tr>
      <w:tr w:rsidR="009D4BFA" w:rsidRPr="009D4BFA" w14:paraId="025A33FF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34501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F26FC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4216268.75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B7202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479048.40</w:t>
            </w:r>
          </w:p>
        </w:tc>
      </w:tr>
      <w:tr w:rsidR="009D4BFA" w:rsidRPr="009D4BFA" w14:paraId="0A2729BA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89626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91D09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4216266.95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FACA1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479049.39</w:t>
            </w:r>
          </w:p>
        </w:tc>
      </w:tr>
      <w:tr w:rsidR="009D4BFA" w:rsidRPr="009D4BFA" w14:paraId="2A403F23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B786A7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99ED7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4216193.78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36CC1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479124.42</w:t>
            </w:r>
          </w:p>
        </w:tc>
      </w:tr>
      <w:tr w:rsidR="009D4BFA" w:rsidRPr="009D4BFA" w14:paraId="27CB572E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C2DEB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7E69A0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4216163.70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B0A58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479149.08</w:t>
            </w:r>
          </w:p>
        </w:tc>
      </w:tr>
      <w:tr w:rsidR="009D4BFA" w:rsidRPr="009D4BFA" w14:paraId="4162D591" w14:textId="77777777" w:rsidTr="009D4BFA">
        <w:trPr>
          <w:trHeight w:val="313"/>
        </w:trPr>
        <w:tc>
          <w:tcPr>
            <w:tcW w:w="1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DC547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18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A0D0B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4216111.10</w:t>
            </w:r>
          </w:p>
        </w:tc>
        <w:tc>
          <w:tcPr>
            <w:tcW w:w="17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72D50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479099.22</w:t>
            </w:r>
          </w:p>
        </w:tc>
      </w:tr>
      <w:tr w:rsidR="009D4BFA" w:rsidRPr="009D4BFA" w14:paraId="6CFC1A33" w14:textId="77777777" w:rsidTr="009D4BFA">
        <w:trPr>
          <w:trHeight w:val="313"/>
        </w:trPr>
        <w:tc>
          <w:tcPr>
            <w:tcW w:w="1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A7F0B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18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CAA2E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4216089.08</w:t>
            </w:r>
          </w:p>
        </w:tc>
        <w:tc>
          <w:tcPr>
            <w:tcW w:w="1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D84C8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479122.44</w:t>
            </w:r>
          </w:p>
        </w:tc>
      </w:tr>
      <w:tr w:rsidR="009D4BFA" w:rsidRPr="009D4BFA" w14:paraId="5FD63C0B" w14:textId="77777777" w:rsidTr="009D4BFA">
        <w:trPr>
          <w:trHeight w:val="313"/>
        </w:trPr>
        <w:tc>
          <w:tcPr>
            <w:tcW w:w="1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8603D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18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64E764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4216077.53</w:t>
            </w:r>
          </w:p>
        </w:tc>
        <w:tc>
          <w:tcPr>
            <w:tcW w:w="1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B1C181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479109.66</w:t>
            </w:r>
          </w:p>
        </w:tc>
      </w:tr>
      <w:tr w:rsidR="009D4BFA" w:rsidRPr="009D4BFA" w14:paraId="241A4748" w14:textId="77777777" w:rsidTr="009D4BFA">
        <w:trPr>
          <w:trHeight w:val="313"/>
        </w:trPr>
        <w:tc>
          <w:tcPr>
            <w:tcW w:w="1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CA699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18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8414F1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4216087.95</w:t>
            </w:r>
          </w:p>
        </w:tc>
        <w:tc>
          <w:tcPr>
            <w:tcW w:w="1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834C7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479098.86</w:t>
            </w:r>
          </w:p>
        </w:tc>
      </w:tr>
      <w:tr w:rsidR="009D4BFA" w:rsidRPr="009D4BFA" w14:paraId="083E9A70" w14:textId="77777777" w:rsidTr="009D4BFA">
        <w:trPr>
          <w:trHeight w:val="313"/>
        </w:trPr>
        <w:tc>
          <w:tcPr>
            <w:tcW w:w="1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F2D4FE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18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85F13F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4216096.58</w:t>
            </w:r>
          </w:p>
        </w:tc>
        <w:tc>
          <w:tcPr>
            <w:tcW w:w="1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8E4D7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479101.44</w:t>
            </w:r>
          </w:p>
        </w:tc>
      </w:tr>
      <w:tr w:rsidR="009D4BFA" w:rsidRPr="009D4BFA" w14:paraId="1601A63D" w14:textId="77777777" w:rsidTr="009D4BFA">
        <w:trPr>
          <w:trHeight w:val="313"/>
        </w:trPr>
        <w:tc>
          <w:tcPr>
            <w:tcW w:w="1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B763B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38</w:t>
            </w:r>
          </w:p>
        </w:tc>
        <w:tc>
          <w:tcPr>
            <w:tcW w:w="18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7A84E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4216104.58</w:t>
            </w:r>
          </w:p>
        </w:tc>
        <w:tc>
          <w:tcPr>
            <w:tcW w:w="1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498F0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479093.01</w:t>
            </w:r>
          </w:p>
        </w:tc>
      </w:tr>
      <w:tr w:rsidR="009D4BFA" w:rsidRPr="009D4BFA" w14:paraId="48C498BE" w14:textId="77777777" w:rsidTr="009D4BFA">
        <w:trPr>
          <w:trHeight w:val="313"/>
        </w:trPr>
        <w:tc>
          <w:tcPr>
            <w:tcW w:w="1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5334C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18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1C55C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4216133.63</w:t>
            </w:r>
          </w:p>
        </w:tc>
        <w:tc>
          <w:tcPr>
            <w:tcW w:w="1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12FEC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479063.61</w:t>
            </w:r>
          </w:p>
        </w:tc>
      </w:tr>
      <w:tr w:rsidR="009D4BFA" w:rsidRPr="009D4BFA" w14:paraId="683E033E" w14:textId="77777777" w:rsidTr="009D4BFA">
        <w:trPr>
          <w:trHeight w:val="313"/>
        </w:trPr>
        <w:tc>
          <w:tcPr>
            <w:tcW w:w="1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248E4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18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A744C0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4216162.68</w:t>
            </w:r>
          </w:p>
        </w:tc>
        <w:tc>
          <w:tcPr>
            <w:tcW w:w="17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94C45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479032.74</w:t>
            </w:r>
          </w:p>
        </w:tc>
      </w:tr>
      <w:tr w:rsidR="009D4BFA" w:rsidRPr="009D4BFA" w14:paraId="211AD700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0F4B1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BC0D54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4216174.40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FC3AEE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479020.95</w:t>
            </w:r>
          </w:p>
        </w:tc>
      </w:tr>
      <w:tr w:rsidR="009D4BFA" w:rsidRPr="009D4BFA" w14:paraId="7ADD98E2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DB6DC1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27187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4216203.60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E204C3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478989.93</w:t>
            </w:r>
          </w:p>
        </w:tc>
      </w:tr>
      <w:tr w:rsidR="009D4BFA" w:rsidRPr="009D4BFA" w14:paraId="46121D4F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3F137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43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DA44F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4216252.45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895CE2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478940.19</w:t>
            </w:r>
          </w:p>
        </w:tc>
      </w:tr>
      <w:tr w:rsidR="009D4BFA" w:rsidRPr="009D4BFA" w14:paraId="1CC028E2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FFB3E8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44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9BCC2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4216237.38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F352E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478930.74</w:t>
            </w:r>
          </w:p>
        </w:tc>
      </w:tr>
      <w:tr w:rsidR="009D4BFA" w:rsidRPr="009D4BFA" w14:paraId="2467BD93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ED2C1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FC1147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4216229.08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D3C1113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478925.64</w:t>
            </w:r>
          </w:p>
        </w:tc>
      </w:tr>
      <w:tr w:rsidR="009D4BFA" w:rsidRPr="009D4BFA" w14:paraId="7C67CA8D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E088A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2E7E0E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4216217.60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AC2DD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478919.61</w:t>
            </w:r>
          </w:p>
        </w:tc>
      </w:tr>
      <w:tr w:rsidR="009D4BFA" w:rsidRPr="009D4BFA" w14:paraId="5DBB771B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D2729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81FB5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4216188.93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95250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478906.83</w:t>
            </w:r>
          </w:p>
        </w:tc>
      </w:tr>
      <w:tr w:rsidR="009D4BFA" w:rsidRPr="009D4BFA" w14:paraId="5BC8ECDA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D52BB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48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FBBED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4216182.88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D4F50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478903.98</w:t>
            </w:r>
          </w:p>
        </w:tc>
      </w:tr>
      <w:tr w:rsidR="009D4BFA" w:rsidRPr="009D4BFA" w14:paraId="158F0DA5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3342D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49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797C4D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4216176.65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4672F5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478902.39</w:t>
            </w:r>
          </w:p>
        </w:tc>
      </w:tr>
      <w:tr w:rsidR="009D4BFA" w:rsidRPr="009D4BFA" w14:paraId="6C2E804C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0B36E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460C1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4216126.45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4AB5D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478889.46</w:t>
            </w:r>
          </w:p>
        </w:tc>
      </w:tr>
      <w:tr w:rsidR="009D4BFA" w:rsidRPr="009D4BFA" w14:paraId="2FF45E28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EFCCE3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80998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4216101.33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8FBA8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478881.00</w:t>
            </w:r>
          </w:p>
        </w:tc>
      </w:tr>
      <w:tr w:rsidR="009D4BFA" w:rsidRPr="009D4BFA" w14:paraId="206E43C5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CD017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52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BD2EE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4215994.23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BC5DF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478842.90</w:t>
            </w:r>
          </w:p>
        </w:tc>
      </w:tr>
      <w:tr w:rsidR="009D4BFA" w:rsidRPr="009D4BFA" w14:paraId="55430E0C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2AB163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53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DE3EE1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4215976.48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32D5D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478834.32</w:t>
            </w:r>
          </w:p>
        </w:tc>
      </w:tr>
      <w:tr w:rsidR="009D4BFA" w:rsidRPr="009D4BFA" w14:paraId="17A0FA18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7EB3E3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54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FC7B08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4215945.75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ACD0E0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478814.85</w:t>
            </w:r>
          </w:p>
        </w:tc>
      </w:tr>
      <w:tr w:rsidR="009D4BFA" w:rsidRPr="009D4BFA" w14:paraId="611D6020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A7176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38A19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4215930.40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9C881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478803.24</w:t>
            </w:r>
          </w:p>
        </w:tc>
      </w:tr>
      <w:tr w:rsidR="009D4BFA" w:rsidRPr="009D4BFA" w14:paraId="1F649D82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FD84F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56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E1D8C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4215898.98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474D1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478773.60</w:t>
            </w:r>
          </w:p>
        </w:tc>
      </w:tr>
      <w:tr w:rsidR="009D4BFA" w:rsidRPr="009D4BFA" w14:paraId="7E00FE93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FB424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57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F2A13D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4215861.75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477FD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478811.28</w:t>
            </w:r>
          </w:p>
        </w:tc>
      </w:tr>
      <w:tr w:rsidR="009D4BFA" w:rsidRPr="009D4BFA" w14:paraId="760B3620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333D93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58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CDE0B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4215818.70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3345D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478852.74</w:t>
            </w:r>
          </w:p>
        </w:tc>
      </w:tr>
      <w:tr w:rsidR="009D4BFA" w:rsidRPr="009D4BFA" w14:paraId="229292BC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7284E7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59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578AE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4215978.95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9782E3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479007.51</w:t>
            </w:r>
          </w:p>
        </w:tc>
      </w:tr>
      <w:tr w:rsidR="009D4BFA" w:rsidRPr="009D4BFA" w14:paraId="61929ABC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C13EF1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C8396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4216024.20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4FA5A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479051.91</w:t>
            </w:r>
          </w:p>
        </w:tc>
      </w:tr>
      <w:tr w:rsidR="009D4BFA" w:rsidRPr="009D4BFA" w14:paraId="0F75AD19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46F86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61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B5A7D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4216004.95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F5DEE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479072.07</w:t>
            </w:r>
          </w:p>
        </w:tc>
      </w:tr>
      <w:tr w:rsidR="009D4BFA" w:rsidRPr="009D4BFA" w14:paraId="2F14090C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07E55C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62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AC6D0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4216003.03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6DFB44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479068.56</w:t>
            </w:r>
          </w:p>
        </w:tc>
      </w:tr>
      <w:tr w:rsidR="009D4BFA" w:rsidRPr="009D4BFA" w14:paraId="6312360C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ABD18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63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90E19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4215960.48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129FE6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479026.59</w:t>
            </w:r>
          </w:p>
        </w:tc>
      </w:tr>
      <w:tr w:rsidR="009D4BFA" w:rsidRPr="009D4BFA" w14:paraId="6E1E84F6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B048C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64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1E4825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4215911.35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67FB3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478978.71</w:t>
            </w:r>
          </w:p>
        </w:tc>
      </w:tr>
      <w:tr w:rsidR="009D4BFA" w:rsidRPr="009D4BFA" w14:paraId="30ADB6E6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3DFD2D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65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CA87D83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4215799.13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E3EAA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478871.34</w:t>
            </w:r>
          </w:p>
        </w:tc>
      </w:tr>
      <w:tr w:rsidR="009D4BFA" w:rsidRPr="009D4BFA" w14:paraId="0402E814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34E722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66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7EA29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4215783.20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C2FE22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478886.34</w:t>
            </w:r>
          </w:p>
        </w:tc>
      </w:tr>
      <w:tr w:rsidR="009D4BFA" w:rsidRPr="009D4BFA" w14:paraId="5FCFCA0C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8E03E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67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37CCE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4215773.65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CBD28B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478895.46</w:t>
            </w:r>
          </w:p>
        </w:tc>
      </w:tr>
      <w:tr w:rsidR="009D4BFA" w:rsidRPr="009D4BFA" w14:paraId="1E6EC9B0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8718D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68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D0817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4215760.73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0477A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478906.71</w:t>
            </w:r>
          </w:p>
        </w:tc>
      </w:tr>
      <w:tr w:rsidR="009D4BFA" w:rsidRPr="009D4BFA" w14:paraId="484462E3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B3C292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69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026F5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4216306.95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7637B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478995.78</w:t>
            </w:r>
          </w:p>
        </w:tc>
      </w:tr>
      <w:tr w:rsidR="009D4BFA" w:rsidRPr="009D4BFA" w14:paraId="365AED29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2927E9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90F8F2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4216259.58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F356E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478947.30</w:t>
            </w:r>
          </w:p>
        </w:tc>
      </w:tr>
      <w:tr w:rsidR="009D4BFA" w:rsidRPr="009D4BFA" w14:paraId="7F6771D3" w14:textId="77777777" w:rsidTr="009D4BFA">
        <w:trPr>
          <w:trHeight w:val="313"/>
        </w:trPr>
        <w:tc>
          <w:tcPr>
            <w:tcW w:w="1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490BB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71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546DA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4216230.68</w:t>
            </w:r>
          </w:p>
        </w:tc>
        <w:tc>
          <w:tcPr>
            <w:tcW w:w="1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BFFCCF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478980.36</w:t>
            </w:r>
          </w:p>
        </w:tc>
      </w:tr>
      <w:tr w:rsidR="009D4BFA" w:rsidRPr="009D4BFA" w14:paraId="39BC7A06" w14:textId="77777777" w:rsidTr="009D4BFA">
        <w:trPr>
          <w:trHeight w:val="313"/>
        </w:trPr>
        <w:tc>
          <w:tcPr>
            <w:tcW w:w="1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86B82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72</w:t>
            </w:r>
          </w:p>
        </w:tc>
        <w:tc>
          <w:tcPr>
            <w:tcW w:w="18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532D1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4216277.33</w:t>
            </w:r>
          </w:p>
        </w:tc>
        <w:tc>
          <w:tcPr>
            <w:tcW w:w="17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F5E0C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479026.17</w:t>
            </w:r>
          </w:p>
        </w:tc>
      </w:tr>
      <w:tr w:rsidR="009D4BFA" w:rsidRPr="009D4BFA" w14:paraId="1EF0B332" w14:textId="77777777" w:rsidTr="009D4BFA">
        <w:trPr>
          <w:trHeight w:val="313"/>
        </w:trPr>
        <w:tc>
          <w:tcPr>
            <w:tcW w:w="1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EA2024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73</w:t>
            </w:r>
          </w:p>
        </w:tc>
        <w:tc>
          <w:tcPr>
            <w:tcW w:w="18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83E76A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4216287.90</w:t>
            </w:r>
          </w:p>
        </w:tc>
        <w:tc>
          <w:tcPr>
            <w:tcW w:w="17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F5A86C3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479015.43</w:t>
            </w:r>
          </w:p>
        </w:tc>
      </w:tr>
    </w:tbl>
    <w:p w14:paraId="13173C2A" w14:textId="77777777" w:rsidR="009D4BFA" w:rsidRPr="009D4BFA" w:rsidRDefault="009D4BFA" w:rsidP="009D4BF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x-none"/>
        </w:rPr>
        <w:sectPr w:rsidR="009D4BFA" w:rsidRPr="009D4BFA">
          <w:type w:val="continuous"/>
          <w:pgSz w:w="11906" w:h="16838"/>
          <w:pgMar w:top="1134" w:right="706" w:bottom="426" w:left="1418" w:header="709" w:footer="74" w:gutter="0"/>
          <w:cols w:num="2" w:space="708"/>
        </w:sectPr>
      </w:pPr>
    </w:p>
    <w:p w14:paraId="7D6BD72B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Calibri" w:eastAsia="Calibri" w:hAnsi="Calibri" w:cs="Times New Roman"/>
          <w:color w:val="FF0000"/>
          <w:sz w:val="28"/>
          <w:szCs w:val="28"/>
          <w:lang w:eastAsia="x-none"/>
        </w:rPr>
      </w:pPr>
    </w:p>
    <w:p w14:paraId="2D2A8A81" w14:textId="77777777" w:rsidR="009D4BFA" w:rsidRPr="009D4BFA" w:rsidRDefault="009D4BFA" w:rsidP="009D4BFA">
      <w:pPr>
        <w:spacing w:after="0" w:line="240" w:lineRule="auto"/>
        <w:ind w:left="35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x-none"/>
        </w:rPr>
      </w:pPr>
    </w:p>
    <w:p w14:paraId="54103055" w14:textId="77777777" w:rsidR="009D4BFA" w:rsidRPr="009D4BFA" w:rsidRDefault="009D4BFA" w:rsidP="009D4B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x-none"/>
        </w:rPr>
        <w:sectPr w:rsidR="009D4BFA" w:rsidRPr="009D4BFA">
          <w:type w:val="continuous"/>
          <w:pgSz w:w="11906" w:h="16838"/>
          <w:pgMar w:top="1134" w:right="706" w:bottom="426" w:left="1418" w:header="709" w:footer="74" w:gutter="0"/>
          <w:cols w:space="720"/>
        </w:sectPr>
      </w:pPr>
    </w:p>
    <w:p w14:paraId="0C1B12EF" w14:textId="77777777" w:rsidR="009D4BFA" w:rsidRPr="00C3658F" w:rsidRDefault="009D4BFA" w:rsidP="009D4BFA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</w:rPr>
      </w:pPr>
      <w:bookmarkStart w:id="31" w:name="_Toc70410901"/>
      <w:bookmarkStart w:id="32" w:name="_Toc445826803"/>
      <w:bookmarkStart w:id="33" w:name="_Toc484692871"/>
      <w:r w:rsidRPr="00C3658F">
        <w:rPr>
          <w:rFonts w:ascii="Times New Roman" w:eastAsia="Calibri" w:hAnsi="Times New Roman" w:cs="Times New Roman"/>
          <w:b/>
          <w:sz w:val="28"/>
          <w:szCs w:val="28"/>
        </w:rPr>
        <w:lastRenderedPageBreak/>
        <w:t>IX. Основные технико-экономические показатели</w:t>
      </w:r>
      <w:bookmarkEnd w:id="31"/>
      <w:bookmarkEnd w:id="32"/>
      <w:r w:rsidRPr="00C3658F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14:paraId="05B21D70" w14:textId="77777777" w:rsidR="009D4BFA" w:rsidRPr="00C3658F" w:rsidRDefault="009D4BFA" w:rsidP="009D4BFA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</w:rPr>
      </w:pPr>
      <w:bookmarkStart w:id="34" w:name="_Toc70410902"/>
      <w:r w:rsidRPr="00C3658F">
        <w:rPr>
          <w:rFonts w:ascii="Times New Roman" w:eastAsia="Calibri" w:hAnsi="Times New Roman" w:cs="Times New Roman"/>
          <w:b/>
          <w:sz w:val="28"/>
          <w:szCs w:val="28"/>
        </w:rPr>
        <w:t>проекта планировки территории</w:t>
      </w:r>
      <w:bookmarkEnd w:id="33"/>
      <w:bookmarkEnd w:id="34"/>
    </w:p>
    <w:tbl>
      <w:tblPr>
        <w:tblpPr w:leftFromText="180" w:rightFromText="180" w:vertAnchor="page" w:horzAnchor="margin" w:tblpY="2295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12"/>
        <w:gridCol w:w="4499"/>
        <w:gridCol w:w="1492"/>
        <w:gridCol w:w="1861"/>
        <w:gridCol w:w="1573"/>
      </w:tblGrid>
      <w:tr w:rsidR="009D4BFA" w:rsidRPr="009D4BFA" w14:paraId="79D38F30" w14:textId="77777777" w:rsidTr="009D4BFA">
        <w:tc>
          <w:tcPr>
            <w:tcW w:w="3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20178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  <w:t xml:space="preserve">№ </w:t>
            </w:r>
          </w:p>
          <w:p w14:paraId="73332E3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  <w:t>п/п</w:t>
            </w:r>
          </w:p>
        </w:tc>
        <w:tc>
          <w:tcPr>
            <w:tcW w:w="22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81F41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val="x-none"/>
              </w:rPr>
              <w:t>Наименование показателей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7CE71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x-none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val="x-none"/>
              </w:rPr>
              <w:t>Единица измерения</w:t>
            </w:r>
          </w:p>
        </w:tc>
        <w:tc>
          <w:tcPr>
            <w:tcW w:w="9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BBA896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x-none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val="x-none"/>
              </w:rPr>
              <w:t xml:space="preserve">Современное состояние на </w:t>
            </w: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2021</w:t>
            </w: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val="x-none"/>
              </w:rPr>
              <w:t xml:space="preserve"> год</w:t>
            </w:r>
          </w:p>
        </w:tc>
        <w:tc>
          <w:tcPr>
            <w:tcW w:w="7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E359CF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val="x-none"/>
              </w:rPr>
              <w:t>Расчетный срок</w:t>
            </w: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  <w:lang w:val="x-none"/>
              </w:rPr>
              <w:t xml:space="preserve"> </w:t>
            </w: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до 2034 года</w:t>
            </w:r>
          </w:p>
        </w:tc>
      </w:tr>
      <w:tr w:rsidR="009D4BFA" w:rsidRPr="009D4BFA" w14:paraId="57D13A75" w14:textId="77777777" w:rsidTr="009D4BFA"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44290E03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760B6061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Территория в границах проекта планировки территории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D7D5A8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D06DF7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25,23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4BB7735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25,23</w:t>
            </w:r>
          </w:p>
        </w:tc>
      </w:tr>
      <w:tr w:rsidR="009D4BFA" w:rsidRPr="009D4BFA" w14:paraId="40B4F63F" w14:textId="77777777" w:rsidTr="009D4BFA"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10BC708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8358C3D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 xml:space="preserve">зона застройки </w:t>
            </w:r>
            <w:proofErr w:type="spellStart"/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среднеэтажными</w:t>
            </w:r>
            <w:proofErr w:type="spellEnd"/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 xml:space="preserve"> жилыми домами;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951C58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411446F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0,8</w:t>
            </w: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5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41F3CAB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0,8</w:t>
            </w: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5</w:t>
            </w:r>
          </w:p>
        </w:tc>
      </w:tr>
      <w:tr w:rsidR="009D4BFA" w:rsidRPr="009D4BFA" w14:paraId="186D092B" w14:textId="77777777" w:rsidTr="009D4BFA"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79579CF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12D6D8C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зона обслуживания объектов, необходимых для осуществления производственной и предпринимательской деятельности;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6D0682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7438874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0,85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7AA398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0,85</w:t>
            </w:r>
          </w:p>
        </w:tc>
      </w:tr>
      <w:tr w:rsidR="009D4BFA" w:rsidRPr="009D4BFA" w14:paraId="2885B1ED" w14:textId="77777777" w:rsidTr="009D4BFA"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A05816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1.3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0420A89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зона объектов фармацевтической промышленности;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709AF37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037C4527" w14:textId="0A0391D1" w:rsidR="009D4BFA" w:rsidRPr="009D4BFA" w:rsidRDefault="006A6C3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1,96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51759FF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2,04</w:t>
            </w:r>
          </w:p>
        </w:tc>
      </w:tr>
      <w:tr w:rsidR="009D4BFA" w:rsidRPr="009D4BFA" w14:paraId="7A1EAAA1" w14:textId="77777777" w:rsidTr="009D4BFA">
        <w:trPr>
          <w:trHeight w:val="300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C078E9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1.4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8F6FBBF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зона объектов здравоохранения;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762498A3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7500A5A4" w14:textId="79D25954" w:rsidR="009D4BFA" w:rsidRPr="009D4BFA" w:rsidRDefault="006A6C3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6A6C3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10,97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4DF6B2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10,98</w:t>
            </w:r>
          </w:p>
        </w:tc>
      </w:tr>
      <w:tr w:rsidR="009D4BFA" w:rsidRPr="009D4BFA" w14:paraId="4A638644" w14:textId="77777777" w:rsidTr="009D4BFA">
        <w:trPr>
          <w:trHeight w:val="300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0584DF2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1.5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5572580D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зона инженерной инфраструктуры;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1EA8C5F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4BC0378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2,01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81F0DD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2,01</w:t>
            </w:r>
          </w:p>
        </w:tc>
      </w:tr>
      <w:tr w:rsidR="009D4BFA" w:rsidRPr="009D4BFA" w14:paraId="72BBFC05" w14:textId="77777777" w:rsidTr="009D4BFA">
        <w:trPr>
          <w:trHeight w:val="300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6722B44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1.6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96AA58A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коммунально-складская зона;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4B5D7D3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5C9A92C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1,42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0FCF12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1,42</w:t>
            </w:r>
          </w:p>
        </w:tc>
      </w:tr>
      <w:tr w:rsidR="009D4BFA" w:rsidRPr="009D4BFA" w14:paraId="54F9C55B" w14:textId="77777777" w:rsidTr="009D4BFA">
        <w:trPr>
          <w:trHeight w:val="300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0C0350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1.7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58BEB531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зона охраны природных территорий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739F15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74ED717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0,85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54261B7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0,85</w:t>
            </w:r>
          </w:p>
        </w:tc>
      </w:tr>
      <w:tr w:rsidR="009D4BFA" w:rsidRPr="009D4BFA" w14:paraId="47EE9AAC" w14:textId="77777777" w:rsidTr="009D4BFA">
        <w:trPr>
          <w:trHeight w:val="300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0D15155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1.8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7CDF956B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зона территории общего пользования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87437A3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0D87352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2,18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170F7B0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2,18</w:t>
            </w:r>
          </w:p>
        </w:tc>
      </w:tr>
      <w:tr w:rsidR="009D4BFA" w:rsidRPr="009D4BFA" w14:paraId="5A4ABA00" w14:textId="77777777" w:rsidTr="009D4BFA">
        <w:trPr>
          <w:trHeight w:val="300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7B0930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1.9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C042AA9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</w:pPr>
            <w:r w:rsidRPr="009D4BF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x-none"/>
              </w:rPr>
              <w:t>зона улично-дорожной сети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06E5701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B08C10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4,1</w:t>
            </w: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4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09E2BBC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</w:pP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4,1</w:t>
            </w:r>
            <w:r w:rsidRPr="009D4BFA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4</w:t>
            </w:r>
          </w:p>
        </w:tc>
      </w:tr>
      <w:tr w:rsidR="009D4BFA" w:rsidRPr="009D4BFA" w14:paraId="64835E67" w14:textId="77777777" w:rsidTr="009D4BFA">
        <w:trPr>
          <w:trHeight w:val="300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7FCE83B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0A0DF86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x-none"/>
              </w:rPr>
            </w:pPr>
            <w:r w:rsidRPr="009D4BF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x-none"/>
              </w:rPr>
              <w:t>Численность населения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6ABE6E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чел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BC51F5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442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4450A2D3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442</w:t>
            </w:r>
          </w:p>
        </w:tc>
      </w:tr>
      <w:tr w:rsidR="009D4BFA" w:rsidRPr="009D4BFA" w14:paraId="6505CF1C" w14:textId="77777777" w:rsidTr="009D4BFA">
        <w:trPr>
          <w:trHeight w:val="300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1EC988E3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4951C6C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x-none"/>
              </w:rPr>
            </w:pPr>
            <w:r w:rsidRPr="009D4BF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x-none"/>
              </w:rPr>
              <w:t>Жилой фонд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5770184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кв. м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02611D3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x-none"/>
              </w:rPr>
              <w:t>5597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62AB69C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9D4BFA">
              <w:rPr>
                <w:rFonts w:ascii="Times New Roman" w:eastAsia="Times New Roman" w:hAnsi="Times New Roman" w:cs="Times New Roman"/>
                <w:sz w:val="28"/>
                <w:szCs w:val="28"/>
                <w:lang w:eastAsia="x-none"/>
              </w:rPr>
              <w:t>5597</w:t>
            </w:r>
          </w:p>
        </w:tc>
      </w:tr>
      <w:tr w:rsidR="009D4BFA" w:rsidRPr="009D4BFA" w14:paraId="596C0CAC" w14:textId="77777777" w:rsidTr="009D4BFA"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AE7518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072F27D2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Объекты транспортной инфраструктуры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7176839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180630BF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4088C14A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9D4BFA" w:rsidRPr="009D4BFA" w14:paraId="04812D27" w14:textId="77777777" w:rsidTr="009D4BFA"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12F05B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4.1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3FA1DA9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Протяженность магистралей общегородского значения 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4D50A56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9E52A9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0,62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579EDC9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0,62</w:t>
            </w:r>
          </w:p>
        </w:tc>
      </w:tr>
      <w:tr w:rsidR="009D4BFA" w:rsidRPr="009D4BFA" w14:paraId="34203902" w14:textId="77777777" w:rsidTr="009D4BFA"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6AADEFA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4.2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DCFEC9B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Протяженность улиц местного значения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1CB4B15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5B04A8A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5CC607A5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0,89</w:t>
            </w:r>
          </w:p>
        </w:tc>
      </w:tr>
      <w:tr w:rsidR="009D4BFA" w:rsidRPr="009D4BFA" w14:paraId="003F3FD7" w14:textId="77777777" w:rsidTr="009D4BFA"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5337C31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1D4325A4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Объекты инженерной инфраструктуры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407BC7A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</w:tcPr>
          <w:p w14:paraId="27D65B21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</w:tcPr>
          <w:p w14:paraId="6572CD6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9D4BFA" w:rsidRPr="009D4BFA" w14:paraId="58576E68" w14:textId="77777777" w:rsidTr="009D4BFA"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1580D6E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5.1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0AC10D73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Сети водоснабжения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B2DB91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1422A23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1,97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0FB61BD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2,3</w:t>
            </w:r>
          </w:p>
        </w:tc>
      </w:tr>
      <w:tr w:rsidR="009D4BFA" w:rsidRPr="009D4BFA" w14:paraId="51D6DA7F" w14:textId="77777777" w:rsidTr="009D4BFA">
        <w:trPr>
          <w:trHeight w:val="382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D33816C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5.2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BF8C675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Сети водоотведения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01E22F2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5D37AAEE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1,15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BA55C68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1,6</w:t>
            </w:r>
          </w:p>
        </w:tc>
      </w:tr>
      <w:tr w:rsidR="009D4BFA" w:rsidRPr="009D4BFA" w14:paraId="53A36875" w14:textId="77777777" w:rsidTr="009D4BFA">
        <w:trPr>
          <w:trHeight w:val="395"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A891660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5.3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82C2B5B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Сети теплоснабжения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11880AA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B0DF5F9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1,40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51A21F9B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1,8</w:t>
            </w:r>
          </w:p>
        </w:tc>
      </w:tr>
      <w:tr w:rsidR="009D4BFA" w:rsidRPr="009D4BFA" w14:paraId="2C0CCEA3" w14:textId="77777777" w:rsidTr="009D4BFA"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EEB209A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5.4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5D4E9474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Сети ливневой канализации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AA1FE2F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23A114F6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0,50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75ADEA9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0,9</w:t>
            </w:r>
          </w:p>
        </w:tc>
      </w:tr>
      <w:tr w:rsidR="009D4BFA" w:rsidRPr="009D4BFA" w14:paraId="70170B33" w14:textId="77777777" w:rsidTr="009D4BFA"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026016C4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5.5</w:t>
            </w:r>
          </w:p>
        </w:tc>
        <w:tc>
          <w:tcPr>
            <w:tcW w:w="2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3B55FE9F" w14:textId="77777777" w:rsidR="009D4BFA" w:rsidRPr="009D4BFA" w:rsidRDefault="009D4BFA" w:rsidP="009D4BF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Сети электроснабжения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6D15F40D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7E4082D7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3,87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55" w:type="dxa"/>
              <w:bottom w:w="15" w:type="dxa"/>
              <w:right w:w="55" w:type="dxa"/>
            </w:tcMar>
            <w:vAlign w:val="center"/>
            <w:hideMark/>
          </w:tcPr>
          <w:p w14:paraId="0BE87682" w14:textId="77777777" w:rsidR="009D4BFA" w:rsidRPr="009D4BFA" w:rsidRDefault="009D4BFA" w:rsidP="009D4B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D4BFA">
              <w:rPr>
                <w:rFonts w:ascii="Times New Roman" w:eastAsia="Calibri" w:hAnsi="Times New Roman" w:cs="Times New Roman"/>
                <w:sz w:val="28"/>
                <w:szCs w:val="28"/>
              </w:rPr>
              <w:t>4,1</w:t>
            </w:r>
          </w:p>
        </w:tc>
      </w:tr>
    </w:tbl>
    <w:p w14:paraId="3F15A9A6" w14:textId="77777777" w:rsidR="009D4BFA" w:rsidRPr="009D4BFA" w:rsidRDefault="009D4BFA" w:rsidP="009D4BFA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Calibri" w:hAnsi="Times New Roman" w:cs="Times New Roman"/>
          <w:sz w:val="28"/>
          <w:szCs w:val="28"/>
        </w:rPr>
      </w:pPr>
      <w:r w:rsidRPr="009D4BFA">
        <w:rPr>
          <w:rFonts w:ascii="Times New Roman" w:eastAsia="Calibri" w:hAnsi="Times New Roman" w:cs="Times New Roman"/>
          <w:sz w:val="28"/>
          <w:szCs w:val="28"/>
        </w:rPr>
        <w:t>Таблица 3</w:t>
      </w:r>
    </w:p>
    <w:p w14:paraId="3D1A2464" w14:textId="77777777" w:rsidR="009D4BFA" w:rsidRPr="009D4BFA" w:rsidRDefault="009D4BFA" w:rsidP="009D4B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"/>
          <w:szCs w:val="2"/>
          <w:lang w:eastAsia="ru-RU"/>
        </w:rPr>
      </w:pPr>
    </w:p>
    <w:p w14:paraId="2EF2D710" w14:textId="77777777" w:rsidR="009D4BFA" w:rsidRDefault="009D4BFA" w:rsidP="009D4BFA">
      <w:pPr>
        <w:tabs>
          <w:tab w:val="left" w:pos="28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x-none"/>
        </w:rPr>
      </w:pPr>
    </w:p>
    <w:p w14:paraId="7E87397D" w14:textId="77777777" w:rsidR="003711A4" w:rsidRPr="009D4BFA" w:rsidRDefault="003711A4" w:rsidP="009D4BFA">
      <w:pPr>
        <w:tabs>
          <w:tab w:val="left" w:pos="28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x-none"/>
        </w:rPr>
      </w:pPr>
    </w:p>
    <w:p w14:paraId="5ABFD74B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4B1BCC22" w14:textId="7DBAAD61" w:rsidR="003711A4" w:rsidRPr="003711A4" w:rsidRDefault="003711A4" w:rsidP="003711A4">
      <w:pPr>
        <w:widowControl w:val="0"/>
        <w:suppressAutoHyphens/>
        <w:spacing w:after="0" w:line="240" w:lineRule="auto"/>
        <w:ind w:left="840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ar-SA"/>
        </w:rPr>
      </w:pPr>
      <w:r w:rsidRPr="003711A4">
        <w:rPr>
          <w:rFonts w:ascii="Times New Roman" w:eastAsia="Times New Roman" w:hAnsi="Times New Roman" w:cs="Times New Roman"/>
          <w:b/>
          <w:bCs/>
          <w:sz w:val="32"/>
          <w:szCs w:val="28"/>
          <w:lang w:eastAsia="ar-SA"/>
        </w:rPr>
        <w:lastRenderedPageBreak/>
        <w:t>3. Положение об очередности планируемого развития территории</w:t>
      </w:r>
    </w:p>
    <w:p w14:paraId="04731FE1" w14:textId="77777777" w:rsidR="003711A4" w:rsidRPr="003711A4" w:rsidRDefault="003711A4" w:rsidP="003711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14:paraId="4F9AA0F3" w14:textId="77777777" w:rsidR="003711A4" w:rsidRPr="003711A4" w:rsidRDefault="003711A4" w:rsidP="003711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3711A4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Генеральным планом р.п. Кольцово выделены следующие проектные периоды: </w:t>
      </w:r>
    </w:p>
    <w:p w14:paraId="7A1D7C8A" w14:textId="50E9B331" w:rsidR="003711A4" w:rsidRPr="003711A4" w:rsidRDefault="003711A4" w:rsidP="003711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3711A4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I этап (первая очередь) – 2024 г. </w:t>
      </w:r>
    </w:p>
    <w:p w14:paraId="583FBA69" w14:textId="308C34F8" w:rsidR="003711A4" w:rsidRPr="003711A4" w:rsidRDefault="003711A4" w:rsidP="003711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3711A4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II этап (расчетный срок) – 2034 г. </w:t>
      </w:r>
    </w:p>
    <w:p w14:paraId="1FDF26C9" w14:textId="77777777" w:rsidR="003711A4" w:rsidRPr="003711A4" w:rsidRDefault="003711A4" w:rsidP="003711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3711A4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Проектом не планируются мероприятий на первую очередь.</w:t>
      </w:r>
    </w:p>
    <w:p w14:paraId="4EDFC24A" w14:textId="77777777" w:rsidR="003711A4" w:rsidRPr="003711A4" w:rsidRDefault="003711A4" w:rsidP="003711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3711A4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Предусмотрена реализация следующих мероприятий на расчетный срок:</w:t>
      </w:r>
    </w:p>
    <w:p w14:paraId="792D5F7B" w14:textId="3E7B811F" w:rsidR="003711A4" w:rsidRPr="003711A4" w:rsidRDefault="003711A4" w:rsidP="003711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3711A4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- реконструкция улиц местного значения в границах </w:t>
      </w:r>
      <w:r w:rsidR="0053552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3711A4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«АБК» до 2034 года;</w:t>
      </w:r>
    </w:p>
    <w:p w14:paraId="5CB4E047" w14:textId="77777777" w:rsidR="003711A4" w:rsidRPr="003711A4" w:rsidRDefault="003711A4" w:rsidP="003711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3711A4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- строительство корпусов ГБУЗ НСО «НКРБ №1» до 2034 года.</w:t>
      </w:r>
    </w:p>
    <w:p w14:paraId="41244917" w14:textId="77777777" w:rsidR="007D115B" w:rsidRPr="003711A4" w:rsidRDefault="007D115B" w:rsidP="003711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14:paraId="2814C176" w14:textId="77777777" w:rsidR="007D115B" w:rsidRPr="003711A4" w:rsidRDefault="007D115B" w:rsidP="003711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14:paraId="3F4E97FF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1C081E83" w14:textId="77777777" w:rsidR="003711A4" w:rsidRPr="009D4BFA" w:rsidRDefault="003711A4" w:rsidP="003711A4">
      <w:pPr>
        <w:spacing w:after="0" w:line="240" w:lineRule="auto"/>
        <w:ind w:firstLine="709"/>
        <w:jc w:val="center"/>
        <w:rPr>
          <w:rFonts w:ascii="Calibri" w:eastAsia="Calibri" w:hAnsi="Calibri" w:cs="Times New Roman"/>
          <w:sz w:val="28"/>
          <w:szCs w:val="24"/>
          <w:lang w:eastAsia="x-none"/>
        </w:rPr>
      </w:pPr>
      <w:r w:rsidRPr="009D4BFA">
        <w:rPr>
          <w:rFonts w:ascii="Calibri" w:eastAsia="Calibri" w:hAnsi="Calibri" w:cs="Times New Roman"/>
          <w:sz w:val="28"/>
          <w:szCs w:val="24"/>
          <w:lang w:eastAsia="x-none"/>
        </w:rPr>
        <w:t>____________</w:t>
      </w:r>
    </w:p>
    <w:p w14:paraId="38CD8B08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405B7604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0FCB5591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069E548D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031E5388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D7745A0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23B6CDF7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708481C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3C329AB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01227A9D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22C68552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4F55BAE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43CAECBA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AE87AD7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24B56F91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F85CA97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2AB9F68C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B341DB8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964F2E9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10C7B109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7DF5852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2E4C2884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ABB2AEB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96A407B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C38709F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604AA588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C45579B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6B3EB8F6" w14:textId="77777777" w:rsidR="003711A4" w:rsidRDefault="003711A4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23BD757B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650AE53" w14:textId="77777777" w:rsidR="007D115B" w:rsidRDefault="007D115B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42ABB0EE" w14:textId="77777777" w:rsidR="009D4BFA" w:rsidRPr="00806293" w:rsidRDefault="009D4BFA" w:rsidP="009D4BF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Приложение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1</w:t>
      </w:r>
    </w:p>
    <w:p w14:paraId="4FAF6144" w14:textId="77777777" w:rsidR="009D4BFA" w:rsidRPr="002041ED" w:rsidRDefault="009D4BFA" w:rsidP="009D4BF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к постановлению администрации</w:t>
      </w:r>
    </w:p>
    <w:p w14:paraId="1633607F" w14:textId="77777777" w:rsidR="009D4BFA" w:rsidRPr="002041ED" w:rsidRDefault="009D4BFA" w:rsidP="009D4BF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рабочего поселка Кольцово</w:t>
      </w:r>
    </w:p>
    <w:p w14:paraId="4C09A61A" w14:textId="77777777" w:rsidR="009D4BFA" w:rsidRPr="002041ED" w:rsidRDefault="009D4BFA" w:rsidP="009D4BF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от __.__.2021 № ____</w:t>
      </w:r>
    </w:p>
    <w:p w14:paraId="2936159A" w14:textId="77777777" w:rsidR="009D4BFA" w:rsidRPr="002041ED" w:rsidRDefault="009D4BFA" w:rsidP="009D4BF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1AE78CD7" w14:textId="77777777" w:rsidR="009D4BFA" w:rsidRPr="002041ED" w:rsidRDefault="009D4BFA" w:rsidP="009D4BFA">
      <w:pPr>
        <w:widowControl w:val="0"/>
        <w:suppressAutoHyphens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4012CA0E" w14:textId="77777777" w:rsidR="009D4BFA" w:rsidRPr="002041ED" w:rsidRDefault="009D4BFA" w:rsidP="009D4BF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b/>
          <w:sz w:val="32"/>
          <w:szCs w:val="28"/>
          <w:lang w:eastAsia="ar-SA"/>
        </w:rPr>
        <w:t>Проект</w:t>
      </w:r>
      <w:r w:rsidRPr="002041ED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 </w:t>
      </w:r>
    </w:p>
    <w:p w14:paraId="2B1CE034" w14:textId="49AB042A" w:rsidR="009D4BFA" w:rsidRPr="002041ED" w:rsidRDefault="007D115B" w:rsidP="009D4BF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7D115B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межевания территории </w:t>
      </w:r>
      <w:r w:rsidRPr="0013342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 границах проекта планировки территории административно</w:t>
      </w:r>
      <w:r w:rsidRPr="007D115B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-бытового комплекса (АБК) в рабочем поселке Кольцово Новосибирской области</w:t>
      </w:r>
    </w:p>
    <w:p w14:paraId="0DD1F586" w14:textId="77777777" w:rsidR="009D4BFA" w:rsidRPr="002041ED" w:rsidRDefault="009D4BFA" w:rsidP="009D4BF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4AC4C5DC" w14:textId="77777777" w:rsidR="009D4BFA" w:rsidRPr="002041ED" w:rsidRDefault="009D4BFA" w:rsidP="009D4BF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7726790A" w14:textId="77777777" w:rsidR="009D4BFA" w:rsidRPr="007D115B" w:rsidRDefault="009D4BFA" w:rsidP="009D4BF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53B8E23" w14:textId="60EA09C7" w:rsidR="007D115B" w:rsidRPr="007D115B" w:rsidRDefault="007D115B" w:rsidP="007D115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D11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1. Текстовая час</w:t>
      </w:r>
      <w:r w:rsidR="00C3658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ть проекта межевания территории</w:t>
      </w:r>
    </w:p>
    <w:p w14:paraId="0CB341E6" w14:textId="6882FFDF" w:rsidR="00AF5602" w:rsidRPr="007D115B" w:rsidRDefault="00C3658F" w:rsidP="007D115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2. Чертеж межевания территории</w:t>
      </w:r>
    </w:p>
    <w:p w14:paraId="53F3CC60" w14:textId="77777777" w:rsidR="00AF5602" w:rsidRPr="007D115B" w:rsidRDefault="00AF5602" w:rsidP="007D115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AF46514" w14:textId="77777777" w:rsidR="00AF5602" w:rsidRPr="007D115B" w:rsidRDefault="00AF5602" w:rsidP="007D115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1CD680D1" w14:textId="77777777" w:rsidR="00AF5602" w:rsidRPr="007D115B" w:rsidRDefault="00AF5602" w:rsidP="007D115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C188F84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0546A0A2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018D2D10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200679DC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337DA57F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7642BD6E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796A27AC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7880D9B5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022CE813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0FCFC2FF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30787CEB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195D0A68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2164F2C1" w14:textId="77777777" w:rsidR="00AF5602" w:rsidRDefault="00AF5602" w:rsidP="00416D9A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p w14:paraId="3EE27490" w14:textId="77777777" w:rsidR="00216DF8" w:rsidRPr="007C0AEE" w:rsidRDefault="00216DF8" w:rsidP="009D4BFA">
      <w:pPr>
        <w:spacing w:after="0" w:line="240" w:lineRule="auto"/>
        <w:ind w:right="-284"/>
        <w:rPr>
          <w:rFonts w:ascii="Times New Roman" w:hAnsi="Times New Roman" w:cs="Times New Roman"/>
          <w:b/>
          <w:bCs/>
          <w:color w:val="FF0000"/>
          <w:sz w:val="28"/>
          <w:szCs w:val="28"/>
          <w:lang w:eastAsia="zh-CN"/>
        </w:rPr>
      </w:pPr>
    </w:p>
    <w:bookmarkEnd w:id="10"/>
    <w:p w14:paraId="5C299B4E" w14:textId="77777777" w:rsidR="005778B2" w:rsidRDefault="005778B2" w:rsidP="0080629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337D488" w14:textId="77777777" w:rsidR="005778B2" w:rsidRDefault="005778B2" w:rsidP="0080629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FE12D09" w14:textId="77777777" w:rsidR="005778B2" w:rsidRDefault="005778B2" w:rsidP="0080629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2A0EDB0" w14:textId="77777777" w:rsidR="009D4BFA" w:rsidRDefault="009D4BFA" w:rsidP="00FA571A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14:paraId="32CB3F4C" w14:textId="77777777" w:rsidR="009D4BFA" w:rsidRDefault="009D4BFA" w:rsidP="00FA571A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14:paraId="5517110B" w14:textId="77777777" w:rsidR="00EE0057" w:rsidRDefault="00EE0057" w:rsidP="00FA571A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14:paraId="70F5B945" w14:textId="77777777" w:rsidR="00EE0057" w:rsidRDefault="00EE0057" w:rsidP="00FA571A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14:paraId="1DD189F3" w14:textId="77777777" w:rsidR="00EE0057" w:rsidRDefault="00EE0057" w:rsidP="00FA571A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14:paraId="0AA5E8C0" w14:textId="77777777" w:rsidR="00EE0057" w:rsidRDefault="00EE0057" w:rsidP="00FA571A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14:paraId="19DECD71" w14:textId="77777777" w:rsidR="00EE0057" w:rsidRDefault="00EE0057" w:rsidP="00FA571A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14:paraId="798AEA8B" w14:textId="77777777" w:rsidR="009D4BFA" w:rsidRDefault="009D4BFA" w:rsidP="007D115B">
      <w:pPr>
        <w:spacing w:after="0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14:paraId="712EE034" w14:textId="1D7D8198" w:rsidR="00EE0057" w:rsidRPr="00EE0057" w:rsidRDefault="00EE0057" w:rsidP="00EE0057">
      <w:pPr>
        <w:pStyle w:val="aa"/>
        <w:numPr>
          <w:ilvl w:val="0"/>
          <w:numId w:val="35"/>
        </w:numPr>
        <w:tabs>
          <w:tab w:val="left" w:pos="28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28"/>
        </w:rPr>
      </w:pPr>
      <w:r w:rsidRPr="00EE0057">
        <w:rPr>
          <w:rFonts w:ascii="Times New Roman" w:eastAsia="Calibri" w:hAnsi="Times New Roman" w:cs="Times New Roman"/>
          <w:b/>
          <w:sz w:val="32"/>
          <w:szCs w:val="28"/>
        </w:rPr>
        <w:lastRenderedPageBreak/>
        <w:t>Текстовая часть проекта межевания территории</w:t>
      </w:r>
    </w:p>
    <w:p w14:paraId="2E5C106B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1CEEB782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x-none" w:eastAsia="x-none"/>
        </w:rPr>
      </w:pPr>
      <w:r w:rsidRPr="00EE0057">
        <w:rPr>
          <w:rFonts w:ascii="Times New Roman" w:eastAsia="Calibri" w:hAnsi="Times New Roman" w:cs="Times New Roman"/>
          <w:sz w:val="28"/>
          <w:szCs w:val="28"/>
          <w:lang w:val="x-none" w:eastAsia="x-none"/>
        </w:rPr>
        <w:t>Проект межевания территории административно-бытового комплекса (АБК) в рабочем поселке Кольцово Новосибирской области (далее – проект планировки территории) подготовлен на основании Генерального плана рабочего поселка Кольцово Новосибирской области (городской округ), утвержденного решением Совета депутатов рабочего поселка Кольцово от 23.03.2016 № 14, Правил землепользования и застройки муниципального образования рабочего поселка Кольцово, утвержденных решением Совета депутатов рабочего поселка Кольцово от 06.09.2017 № 57.</w:t>
      </w:r>
    </w:p>
    <w:p w14:paraId="0D02B98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x-none"/>
        </w:rPr>
      </w:pPr>
    </w:p>
    <w:p w14:paraId="3C93B4C6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4"/>
          <w:lang w:eastAsia="x-none"/>
        </w:rPr>
      </w:pPr>
      <w:r w:rsidRPr="00EE0057">
        <w:rPr>
          <w:rFonts w:ascii="Times New Roman" w:eastAsia="Times New Roman" w:hAnsi="Times New Roman" w:cs="Times New Roman"/>
          <w:b/>
          <w:bCs/>
          <w:sz w:val="28"/>
          <w:szCs w:val="24"/>
          <w:lang w:val="en-US" w:eastAsia="x-none"/>
        </w:rPr>
        <w:t>I</w:t>
      </w:r>
      <w:r w:rsidRPr="00EE0057">
        <w:rPr>
          <w:rFonts w:ascii="Times New Roman" w:eastAsia="Times New Roman" w:hAnsi="Times New Roman" w:cs="Times New Roman"/>
          <w:b/>
          <w:bCs/>
          <w:sz w:val="28"/>
          <w:szCs w:val="24"/>
          <w:lang w:eastAsia="x-none"/>
        </w:rPr>
        <w:t>.</w:t>
      </w:r>
      <w:r w:rsidRPr="00EE0057">
        <w:rPr>
          <w:rFonts w:ascii="Times New Roman" w:eastAsia="Times New Roman" w:hAnsi="Times New Roman" w:cs="Times New Roman"/>
          <w:b/>
          <w:bCs/>
          <w:sz w:val="28"/>
          <w:szCs w:val="24"/>
          <w:lang w:val="en-US" w:eastAsia="x-none"/>
        </w:rPr>
        <w:t> </w:t>
      </w:r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eastAsia="x-none"/>
        </w:rPr>
        <w:t>Сведения о границе территории, в отношении которой выполняется проект межевания</w:t>
      </w:r>
    </w:p>
    <w:p w14:paraId="098AF623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x-none"/>
        </w:rPr>
      </w:pPr>
    </w:p>
    <w:p w14:paraId="331146E7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057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Схема № 1</w:t>
      </w:r>
    </w:p>
    <w:p w14:paraId="38D9C983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057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Разбивочный план поворотных точек границ проекта межевания</w:t>
      </w:r>
      <w:r w:rsidRPr="00EE00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территории</w:t>
      </w:r>
    </w:p>
    <w:p w14:paraId="161465E8" w14:textId="667A7D94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12B46AE4" wp14:editId="767AF79F">
            <wp:simplePos x="0" y="0"/>
            <wp:positionH relativeFrom="column">
              <wp:posOffset>337820</wp:posOffset>
            </wp:positionH>
            <wp:positionV relativeFrom="paragraph">
              <wp:posOffset>298450</wp:posOffset>
            </wp:positionV>
            <wp:extent cx="5705475" cy="5810885"/>
            <wp:effectExtent l="0" t="0" r="9525" b="0"/>
            <wp:wrapTopAndBottom/>
            <wp:docPr id="56" name="Рисунок 56" descr="гра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граница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5" t="7800" r="5295" b="26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581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63B6A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9722BF2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1</w:t>
      </w:r>
    </w:p>
    <w:p w14:paraId="3C0CC5F8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Каталог 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координат поворотных точек  границ проекта межевания территории</w:t>
      </w:r>
      <w:proofErr w:type="gramEnd"/>
    </w:p>
    <w:p w14:paraId="511399E1" w14:textId="77777777" w:rsidR="00EE0057" w:rsidRPr="00EE0057" w:rsidRDefault="00EE0057" w:rsidP="00EE00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x-none"/>
        </w:rPr>
      </w:pPr>
      <w:r w:rsidRPr="00EE0057">
        <w:rPr>
          <w:rFonts w:ascii="Times New Roman" w:eastAsia="Times New Roman" w:hAnsi="Times New Roman" w:cs="Times New Roman"/>
          <w:sz w:val="28"/>
          <w:szCs w:val="24"/>
          <w:lang w:val="x-none" w:eastAsia="x-none"/>
        </w:rPr>
        <w:t>(</w:t>
      </w:r>
      <w:r w:rsidRPr="00EE0057">
        <w:rPr>
          <w:rFonts w:ascii="Times New Roman" w:eastAsia="Times New Roman" w:hAnsi="Times New Roman" w:cs="Times New Roman"/>
          <w:sz w:val="28"/>
          <w:szCs w:val="24"/>
          <w:lang w:eastAsia="x-none"/>
        </w:rPr>
        <w:t xml:space="preserve">Местная </w:t>
      </w:r>
      <w:r w:rsidRPr="00EE0057">
        <w:rPr>
          <w:rFonts w:ascii="Times New Roman" w:eastAsia="Times New Roman" w:hAnsi="Times New Roman" w:cs="Times New Roman"/>
          <w:sz w:val="28"/>
          <w:szCs w:val="24"/>
          <w:lang w:val="x-none" w:eastAsia="x-none"/>
        </w:rPr>
        <w:t>система координат Новосибирской области)</w:t>
      </w:r>
    </w:p>
    <w:p w14:paraId="78031DF5" w14:textId="77777777" w:rsidR="00EE0057" w:rsidRPr="00EE0057" w:rsidRDefault="00EE0057" w:rsidP="00EE0057">
      <w:pPr>
        <w:spacing w:after="0" w:line="240" w:lineRule="auto"/>
        <w:rPr>
          <w:rFonts w:ascii="Times New Roman" w:eastAsia="Times New Roman" w:hAnsi="Times New Roman" w:cs="Times New Roman"/>
          <w:color w:val="FF0000"/>
          <w:lang w:eastAsia="ru-RU"/>
        </w:rPr>
      </w:pPr>
    </w:p>
    <w:p w14:paraId="2AA13C50" w14:textId="77777777" w:rsidR="00EE0057" w:rsidRPr="00EE0057" w:rsidRDefault="00EE0057" w:rsidP="00EE0057">
      <w:pPr>
        <w:spacing w:after="0" w:line="240" w:lineRule="auto"/>
        <w:rPr>
          <w:rFonts w:ascii="Times New Roman" w:eastAsia="Times New Roman" w:hAnsi="Times New Roman" w:cs="Times New Roman"/>
          <w:color w:val="FF0000"/>
          <w:lang w:eastAsia="ru-RU"/>
        </w:rPr>
        <w:sectPr w:rsidR="00EE0057" w:rsidRPr="00EE0057" w:rsidSect="00B57925">
          <w:pgSz w:w="11906" w:h="16838"/>
          <w:pgMar w:top="851" w:right="567" w:bottom="851" w:left="1418" w:header="709" w:footer="423" w:gutter="0"/>
          <w:cols w:space="708"/>
          <w:docGrid w:linePitch="360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04"/>
        <w:gridCol w:w="3524"/>
        <w:gridCol w:w="3609"/>
      </w:tblGrid>
      <w:tr w:rsidR="00EE0057" w:rsidRPr="00EE0057" w14:paraId="128F9DFC" w14:textId="77777777" w:rsidTr="00521692">
        <w:trPr>
          <w:trHeight w:val="300"/>
          <w:tblHeader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069389B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Номер точки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6517750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Координата Х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4FF203F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Координата </w:t>
            </w:r>
            <w:r w:rsidRPr="00EE0057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EE0057" w:rsidRPr="00EE0057" w14:paraId="613EDD31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2AAC924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3975984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479036.6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6F606CE7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4216445</w:t>
            </w:r>
          </w:p>
        </w:tc>
      </w:tr>
      <w:tr w:rsidR="00EE0057" w:rsidRPr="00EE0057" w14:paraId="19895923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43B883A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189EA7B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479098.5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19958E8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4216407</w:t>
            </w:r>
          </w:p>
        </w:tc>
      </w:tr>
      <w:tr w:rsidR="00EE0057" w:rsidRPr="00EE0057" w14:paraId="1B43E7B5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452D5ED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789D4B9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479207.5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456A54C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4216328</w:t>
            </w:r>
          </w:p>
        </w:tc>
      </w:tr>
      <w:tr w:rsidR="00EE0057" w:rsidRPr="00EE0057" w14:paraId="1F196E7F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171CDD2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495DD9B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479262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30754D0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4216288</w:t>
            </w:r>
          </w:p>
        </w:tc>
      </w:tr>
      <w:tr w:rsidR="00EE0057" w:rsidRPr="00EE0057" w14:paraId="46C9F6A3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2DB0CD4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72BF55F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479325.5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31528BCD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4216236</w:t>
            </w:r>
          </w:p>
        </w:tc>
      </w:tr>
      <w:tr w:rsidR="00EE0057" w:rsidRPr="00EE0057" w14:paraId="529821A6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4D07A9C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3A08F39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479317.9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047689F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4216161</w:t>
            </w:r>
          </w:p>
        </w:tc>
      </w:tr>
      <w:tr w:rsidR="00EE0057" w:rsidRPr="00EE0057" w14:paraId="455B97B6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314FB16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5954821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479309.3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1A0ED05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4216075</w:t>
            </w:r>
          </w:p>
        </w:tc>
      </w:tr>
      <w:tr w:rsidR="00EE0057" w:rsidRPr="00EE0057" w14:paraId="6AC79B5C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65D7EF7D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280B8E7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479374.9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5E652EF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4216003</w:t>
            </w:r>
          </w:p>
        </w:tc>
      </w:tr>
      <w:tr w:rsidR="00EE0057" w:rsidRPr="00EE0057" w14:paraId="12C7D90E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06A00C44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4503394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479176.7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27B9824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4215904</w:t>
            </w:r>
          </w:p>
        </w:tc>
      </w:tr>
      <w:tr w:rsidR="00EE0057" w:rsidRPr="00EE0057" w14:paraId="51BA9E87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17DE99D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51C0D04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479161.3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6D041C3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4215921</w:t>
            </w:r>
          </w:p>
        </w:tc>
      </w:tr>
      <w:tr w:rsidR="00EE0057" w:rsidRPr="00EE0057" w14:paraId="2B0C9B58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7F607E5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33DB3BD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479065.9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7C92E94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4215822</w:t>
            </w:r>
          </w:p>
        </w:tc>
      </w:tr>
      <w:tr w:rsidR="00EE0057" w:rsidRPr="00EE0057" w14:paraId="392FB2D0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1DB0425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0DED75A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479013.1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69C8033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4215831</w:t>
            </w:r>
          </w:p>
        </w:tc>
      </w:tr>
      <w:tr w:rsidR="00EE0057" w:rsidRPr="00EE0057" w14:paraId="4CF67245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75EBB5F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6EB1C8B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478969.5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356DB64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4215802</w:t>
            </w:r>
          </w:p>
        </w:tc>
      </w:tr>
      <w:tr w:rsidR="00EE0057" w:rsidRPr="00EE0057" w14:paraId="58B72845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258AAEE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5465056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478906.7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428DE5D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4215761</w:t>
            </w:r>
          </w:p>
        </w:tc>
      </w:tr>
      <w:tr w:rsidR="00EE0057" w:rsidRPr="00EE0057" w14:paraId="1975D4E9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0590BDA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1CC785C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478871.3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2D65122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4215799</w:t>
            </w:r>
          </w:p>
        </w:tc>
      </w:tr>
      <w:tr w:rsidR="00EE0057" w:rsidRPr="00EE0057" w14:paraId="0CBA7E99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58759C5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32FBFAE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478773.6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07D4E0A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4215899</w:t>
            </w:r>
          </w:p>
        </w:tc>
      </w:tr>
      <w:tr w:rsidR="00EE0057" w:rsidRPr="00EE0057" w14:paraId="5B6707DE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69975B9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6EA1AFE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478770.6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4BE6416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4215896</w:t>
            </w:r>
          </w:p>
        </w:tc>
      </w:tr>
      <w:tr w:rsidR="00EE0057" w:rsidRPr="00EE0057" w14:paraId="4E4AE967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1AA5C37D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64496534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478767.9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6EBC711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4215899</w:t>
            </w:r>
          </w:p>
        </w:tc>
      </w:tr>
      <w:tr w:rsidR="00EE0057" w:rsidRPr="00EE0057" w14:paraId="2DE05C2E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2AE8E5D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43C73A2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478762.3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4D0E04F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4215898</w:t>
            </w:r>
          </w:p>
        </w:tc>
      </w:tr>
      <w:tr w:rsidR="00EE0057" w:rsidRPr="00EE0057" w14:paraId="1CB66F6F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133D274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2C17BA9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478747.9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255DDB6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4215913</w:t>
            </w:r>
          </w:p>
        </w:tc>
      </w:tr>
      <w:tr w:rsidR="00EE0057" w:rsidRPr="00EE0057" w14:paraId="42E4755B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1DDDC294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5F7E65A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478718.5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0F0EB93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4215966</w:t>
            </w:r>
          </w:p>
        </w:tc>
      </w:tr>
      <w:tr w:rsidR="00EE0057" w:rsidRPr="00EE0057" w14:paraId="4CC6A6C5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5176FFF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5D47AE9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478729.2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2202496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4215988</w:t>
            </w:r>
          </w:p>
        </w:tc>
      </w:tr>
      <w:tr w:rsidR="00EE0057" w:rsidRPr="00EE0057" w14:paraId="3FC9A4DD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7BF8AFCD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0E7D3C5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478744.1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757FB82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4215974</w:t>
            </w:r>
          </w:p>
        </w:tc>
      </w:tr>
      <w:tr w:rsidR="00EE0057" w:rsidRPr="00EE0057" w14:paraId="183442B3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35C6785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1A039B7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478776.8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176EFED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4216012</w:t>
            </w:r>
          </w:p>
        </w:tc>
      </w:tr>
      <w:tr w:rsidR="00EE0057" w:rsidRPr="00EE0057" w14:paraId="504D3855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27EF7B6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295E2F5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478780.8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1D4A8E9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4216036</w:t>
            </w:r>
          </w:p>
        </w:tc>
      </w:tr>
      <w:tr w:rsidR="00EE0057" w:rsidRPr="00EE0057" w14:paraId="02939839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3D76E9E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15F8E2C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478789.3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08215A5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4216069</w:t>
            </w:r>
          </w:p>
        </w:tc>
      </w:tr>
      <w:tr w:rsidR="00EE0057" w:rsidRPr="00EE0057" w14:paraId="2BE6A7AA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7343634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7B455B5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478797.9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2ECDE56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4216103</w:t>
            </w:r>
          </w:p>
        </w:tc>
      </w:tr>
      <w:tr w:rsidR="00EE0057" w:rsidRPr="00EE0057" w14:paraId="7CAC7E31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4ABAF94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01F9EE7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478806.4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6C3D09C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4216136</w:t>
            </w:r>
          </w:p>
        </w:tc>
      </w:tr>
      <w:tr w:rsidR="00EE0057" w:rsidRPr="00EE0057" w14:paraId="0EC9F510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0072146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3385EEA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478804.8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3421C68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4216138</w:t>
            </w:r>
          </w:p>
        </w:tc>
      </w:tr>
      <w:tr w:rsidR="00EE0057" w:rsidRPr="00EE0057" w14:paraId="30C2AF6F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74CB11A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2D70597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478806.3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4A260CB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4216141</w:t>
            </w:r>
          </w:p>
        </w:tc>
      </w:tr>
      <w:tr w:rsidR="00EE0057" w:rsidRPr="00EE0057" w14:paraId="69BD0B37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37D0FED4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67CCEC1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478807.3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3B8B4AB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4216140</w:t>
            </w:r>
          </w:p>
        </w:tc>
      </w:tr>
      <w:tr w:rsidR="00EE0057" w:rsidRPr="00EE0057" w14:paraId="556B209D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14642F8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6280DD4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478845.5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04B601A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4216219</w:t>
            </w:r>
          </w:p>
        </w:tc>
      </w:tr>
      <w:tr w:rsidR="00EE0057" w:rsidRPr="00EE0057" w14:paraId="3665C342" w14:textId="77777777" w:rsidTr="00521692">
        <w:trPr>
          <w:trHeight w:val="300"/>
        </w:trPr>
        <w:tc>
          <w:tcPr>
            <w:tcW w:w="1482" w:type="pct"/>
            <w:shd w:val="clear" w:color="auto" w:fill="auto"/>
            <w:noWrap/>
            <w:vAlign w:val="center"/>
            <w:hideMark/>
          </w:tcPr>
          <w:p w14:paraId="09CF0DE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38" w:type="pct"/>
            <w:shd w:val="clear" w:color="auto" w:fill="auto"/>
            <w:noWrap/>
            <w:vAlign w:val="center"/>
            <w:hideMark/>
          </w:tcPr>
          <w:p w14:paraId="67558C8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479036.6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57FD95B9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>4216445</w:t>
            </w:r>
          </w:p>
        </w:tc>
      </w:tr>
    </w:tbl>
    <w:p w14:paraId="790087C6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rPr>
          <w:rFonts w:ascii="Times New Roman" w:eastAsia="Times New Roman" w:hAnsi="Times New Roman" w:cs="Times New Roman"/>
          <w:color w:val="FF0000"/>
          <w:sz w:val="20"/>
          <w:szCs w:val="20"/>
          <w:lang w:eastAsia="ru-RU"/>
        </w:rPr>
        <w:sectPr w:rsidR="00EE0057" w:rsidRPr="00EE0057" w:rsidSect="00121E6F">
          <w:type w:val="continuous"/>
          <w:pgSz w:w="11906" w:h="16838"/>
          <w:pgMar w:top="851" w:right="567" w:bottom="851" w:left="1418" w:header="709" w:footer="423" w:gutter="0"/>
          <w:cols w:space="708"/>
          <w:docGrid w:linePitch="360"/>
        </w:sectPr>
      </w:pPr>
    </w:p>
    <w:p w14:paraId="2465BE1A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x-none"/>
        </w:rPr>
        <w:lastRenderedPageBreak/>
        <w:t>II</w:t>
      </w:r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eastAsia="x-none"/>
        </w:rPr>
        <w:t>.</w:t>
      </w:r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x-none"/>
        </w:rPr>
        <w:t> </w:t>
      </w:r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eastAsia="x-none"/>
        </w:rPr>
        <w:t>Перечень и сведения о площади образуемых земельных участков</w:t>
      </w:r>
      <w:proofErr w:type="gramStart"/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eastAsia="x-none"/>
        </w:rPr>
        <w:t>,  в</w:t>
      </w:r>
      <w:proofErr w:type="gramEnd"/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eastAsia="x-none"/>
        </w:rPr>
        <w:t xml:space="preserve"> том числе земельных участков, которые будут отнесены к территориям общего пользования или имуществу общего пользования, возможные способы их образования, а так же видах разрешенного использования образуемых земельных участков</w:t>
      </w:r>
    </w:p>
    <w:p w14:paraId="6E3AB8FE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rPr>
          <w:rFonts w:ascii="Times New Roman" w:eastAsia="Times New Roman" w:hAnsi="Times New Roman" w:cs="Times New Roman"/>
          <w:color w:val="FF0000"/>
          <w:sz w:val="20"/>
          <w:szCs w:val="20"/>
          <w:lang w:eastAsia="x-none"/>
        </w:rPr>
      </w:pPr>
    </w:p>
    <w:p w14:paraId="5DD7E866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val="en-US" w:eastAsia="x-none"/>
        </w:rPr>
      </w:pPr>
      <w:proofErr w:type="spell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val="en-US" w:eastAsia="x-none"/>
        </w:rPr>
        <w:t>Таблица</w:t>
      </w:r>
      <w:proofErr w:type="spellEnd"/>
      <w:r w:rsidRPr="00EE0057">
        <w:rPr>
          <w:rFonts w:ascii="Times New Roman" w:eastAsia="Times New Roman" w:hAnsi="Times New Roman" w:cs="Times New Roman"/>
          <w:bCs/>
          <w:sz w:val="28"/>
          <w:szCs w:val="28"/>
          <w:lang w:val="en-US" w:eastAsia="x-none"/>
        </w:rPr>
        <w:t xml:space="preserve"> № 2</w:t>
      </w:r>
    </w:p>
    <w:tbl>
      <w:tblPr>
        <w:tblW w:w="4487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17"/>
        <w:gridCol w:w="1488"/>
        <w:gridCol w:w="4500"/>
        <w:gridCol w:w="1470"/>
        <w:gridCol w:w="6039"/>
      </w:tblGrid>
      <w:tr w:rsidR="00EE0057" w:rsidRPr="00EE0057" w14:paraId="35275D33" w14:textId="77777777" w:rsidTr="00521692">
        <w:trPr>
          <w:tblHeader/>
          <w:jc w:val="center"/>
        </w:trPr>
        <w:tc>
          <w:tcPr>
            <w:tcW w:w="318" w:type="pct"/>
            <w:vAlign w:val="center"/>
          </w:tcPr>
          <w:p w14:paraId="3EFB824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№</w:t>
            </w:r>
          </w:p>
          <w:p w14:paraId="51C17C8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  <w:proofErr w:type="gramStart"/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</w:t>
            </w:r>
            <w:proofErr w:type="gramEnd"/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/п</w:t>
            </w:r>
          </w:p>
        </w:tc>
        <w:tc>
          <w:tcPr>
            <w:tcW w:w="516" w:type="pct"/>
            <w:vAlign w:val="center"/>
          </w:tcPr>
          <w:p w14:paraId="06D2999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  <w:t xml:space="preserve">Учетный номер  </w:t>
            </w:r>
          </w:p>
          <w:p w14:paraId="5859F95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  <w:t>земельного участка на чертеже</w:t>
            </w:r>
          </w:p>
        </w:tc>
        <w:tc>
          <w:tcPr>
            <w:tcW w:w="1561" w:type="pct"/>
          </w:tcPr>
          <w:p w14:paraId="0EBF31C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  <w:t>Вид разрешенного использования образуемых земельных участков в соответствии с проектом планировки территории</w:t>
            </w:r>
          </w:p>
        </w:tc>
        <w:tc>
          <w:tcPr>
            <w:tcW w:w="510" w:type="pct"/>
          </w:tcPr>
          <w:p w14:paraId="57E5A1D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  <w:t xml:space="preserve">Площадь земельного участка, </w:t>
            </w:r>
            <w:proofErr w:type="spellStart"/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кв.м</w:t>
            </w:r>
            <w:proofErr w:type="spellEnd"/>
          </w:p>
        </w:tc>
        <w:tc>
          <w:tcPr>
            <w:tcW w:w="2095" w:type="pct"/>
          </w:tcPr>
          <w:p w14:paraId="1F7DB8CD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Возможный способ образования земельного участка</w:t>
            </w:r>
          </w:p>
        </w:tc>
      </w:tr>
      <w:tr w:rsidR="00EE0057" w:rsidRPr="00EE0057" w14:paraId="3B6E0F07" w14:textId="77777777" w:rsidTr="00521692">
        <w:trPr>
          <w:trHeight w:val="918"/>
          <w:jc w:val="center"/>
        </w:trPr>
        <w:tc>
          <w:tcPr>
            <w:tcW w:w="318" w:type="pct"/>
            <w:vAlign w:val="center"/>
          </w:tcPr>
          <w:p w14:paraId="422F475E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516" w:type="pct"/>
            <w:vAlign w:val="center"/>
          </w:tcPr>
          <w:p w14:paraId="2AD1B2D2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:165 ЗУ 1</w:t>
            </w:r>
          </w:p>
        </w:tc>
        <w:tc>
          <w:tcPr>
            <w:tcW w:w="1561" w:type="pct"/>
            <w:vAlign w:val="center"/>
          </w:tcPr>
          <w:p w14:paraId="49C5FBAE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Коммунальное обслуживание (код 3.1)</w:t>
            </w:r>
          </w:p>
        </w:tc>
        <w:tc>
          <w:tcPr>
            <w:tcW w:w="510" w:type="pct"/>
            <w:vAlign w:val="center"/>
          </w:tcPr>
          <w:p w14:paraId="4B551070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328,93</w:t>
            </w:r>
          </w:p>
        </w:tc>
        <w:tc>
          <w:tcPr>
            <w:tcW w:w="2095" w:type="pct"/>
          </w:tcPr>
          <w:p w14:paraId="19646471" w14:textId="77777777" w:rsidR="00EE0057" w:rsidRPr="00EE0057" w:rsidRDefault="00EE0057" w:rsidP="00EE005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54:19:190101:165 и 54:19:190101:167</w:t>
            </w:r>
          </w:p>
        </w:tc>
      </w:tr>
      <w:tr w:rsidR="00EE0057" w:rsidRPr="00EE0057" w14:paraId="31823DF0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0843606E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516" w:type="pct"/>
            <w:vAlign w:val="center"/>
          </w:tcPr>
          <w:p w14:paraId="1BD70A1F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:167 ЗУ 1</w:t>
            </w:r>
          </w:p>
        </w:tc>
        <w:tc>
          <w:tcPr>
            <w:tcW w:w="1561" w:type="pct"/>
            <w:vAlign w:val="center"/>
          </w:tcPr>
          <w:p w14:paraId="23ABF68B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Стационарное медицинское обслуживание (код 3.4.2)</w:t>
            </w:r>
          </w:p>
        </w:tc>
        <w:tc>
          <w:tcPr>
            <w:tcW w:w="510" w:type="pct"/>
            <w:vAlign w:val="center"/>
          </w:tcPr>
          <w:p w14:paraId="171DFD94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17326,10</w:t>
            </w:r>
          </w:p>
        </w:tc>
        <w:tc>
          <w:tcPr>
            <w:tcW w:w="2095" w:type="pct"/>
          </w:tcPr>
          <w:p w14:paraId="7495CA63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54:19:190101:165 и 54:19:190101:167</w:t>
            </w:r>
          </w:p>
        </w:tc>
      </w:tr>
      <w:tr w:rsidR="00EE0057" w:rsidRPr="00EE0057" w14:paraId="4D5AE0BE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6C8EF155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516" w:type="pct"/>
            <w:vAlign w:val="center"/>
          </w:tcPr>
          <w:p w14:paraId="42CD3F37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:168 ЗУ 1</w:t>
            </w:r>
          </w:p>
        </w:tc>
        <w:tc>
          <w:tcPr>
            <w:tcW w:w="1561" w:type="pct"/>
            <w:vAlign w:val="center"/>
          </w:tcPr>
          <w:p w14:paraId="56FF0C34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Здравоохранение (код 3.4), коммунальное обслуживание (код 3.1)</w:t>
            </w:r>
          </w:p>
        </w:tc>
        <w:tc>
          <w:tcPr>
            <w:tcW w:w="510" w:type="pct"/>
            <w:vAlign w:val="center"/>
          </w:tcPr>
          <w:p w14:paraId="1183FDF6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38331,33</w:t>
            </w:r>
          </w:p>
        </w:tc>
        <w:tc>
          <w:tcPr>
            <w:tcW w:w="2095" w:type="pct"/>
          </w:tcPr>
          <w:p w14:paraId="0FB27C65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54:19:190101:168, 54:19:190101:5, 54:19:190101:172</w:t>
            </w:r>
          </w:p>
        </w:tc>
      </w:tr>
      <w:tr w:rsidR="00EE0057" w:rsidRPr="00EE0057" w14:paraId="3342CB83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326CBFC0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110503B7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:168 ЗУ 2</w:t>
            </w:r>
          </w:p>
        </w:tc>
        <w:tc>
          <w:tcPr>
            <w:tcW w:w="1561" w:type="pct"/>
            <w:vAlign w:val="center"/>
          </w:tcPr>
          <w:p w14:paraId="086C4A97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Коммунальное обслуживание (код 3.1)</w:t>
            </w:r>
          </w:p>
        </w:tc>
        <w:tc>
          <w:tcPr>
            <w:tcW w:w="510" w:type="pct"/>
            <w:vAlign w:val="center"/>
          </w:tcPr>
          <w:p w14:paraId="3D7644CB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339,92</w:t>
            </w:r>
          </w:p>
        </w:tc>
        <w:tc>
          <w:tcPr>
            <w:tcW w:w="2095" w:type="pct"/>
          </w:tcPr>
          <w:p w14:paraId="7D39F396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54:19:190101:168, 54:19:190101:5, 54:19:190101:172</w:t>
            </w:r>
          </w:p>
        </w:tc>
      </w:tr>
      <w:tr w:rsidR="00EE0057" w:rsidRPr="00EE0057" w14:paraId="709D6CBF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24862A8C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4A1AFB0D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:168 ЗУ 3</w:t>
            </w:r>
          </w:p>
        </w:tc>
        <w:tc>
          <w:tcPr>
            <w:tcW w:w="1561" w:type="pct"/>
          </w:tcPr>
          <w:p w14:paraId="081DF26D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Обеспечение научной деятельности (3.9), коммунальное обслуживание (3.1)</w:t>
            </w:r>
          </w:p>
        </w:tc>
        <w:tc>
          <w:tcPr>
            <w:tcW w:w="510" w:type="pct"/>
            <w:vAlign w:val="center"/>
          </w:tcPr>
          <w:p w14:paraId="7FE9E4C2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19547,07</w:t>
            </w:r>
          </w:p>
        </w:tc>
        <w:tc>
          <w:tcPr>
            <w:tcW w:w="2095" w:type="pct"/>
          </w:tcPr>
          <w:p w14:paraId="4AF9EA46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54:19:190101:168, 54:19:190101:5, 54:19:190101:172</w:t>
            </w:r>
          </w:p>
        </w:tc>
      </w:tr>
      <w:tr w:rsidR="00EE0057" w:rsidRPr="00EE0057" w14:paraId="6EE6A6E1" w14:textId="77777777" w:rsidTr="00521692">
        <w:trPr>
          <w:trHeight w:val="331"/>
          <w:jc w:val="center"/>
        </w:trPr>
        <w:tc>
          <w:tcPr>
            <w:tcW w:w="318" w:type="pct"/>
            <w:vAlign w:val="center"/>
          </w:tcPr>
          <w:p w14:paraId="6261DC1D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5F4620C5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:170 ЗУ 1</w:t>
            </w:r>
          </w:p>
        </w:tc>
        <w:tc>
          <w:tcPr>
            <w:tcW w:w="1561" w:type="pct"/>
            <w:vAlign w:val="center"/>
          </w:tcPr>
          <w:p w14:paraId="20641669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Среднеэтажная жилая застройка (код 2.5)</w:t>
            </w:r>
          </w:p>
        </w:tc>
        <w:tc>
          <w:tcPr>
            <w:tcW w:w="510" w:type="pct"/>
            <w:vAlign w:val="center"/>
          </w:tcPr>
          <w:p w14:paraId="3ABC82C0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8214,19</w:t>
            </w:r>
          </w:p>
        </w:tc>
        <w:tc>
          <w:tcPr>
            <w:tcW w:w="2095" w:type="pct"/>
          </w:tcPr>
          <w:p w14:paraId="6CF0D9F6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раздела земельного участка с кадастровым номером 54:19:190101:170</w:t>
            </w:r>
          </w:p>
        </w:tc>
      </w:tr>
      <w:tr w:rsidR="00EE0057" w:rsidRPr="00EE0057" w14:paraId="54E58470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219CF0F6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1CD4E483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:170 ЗУ 2</w:t>
            </w:r>
          </w:p>
        </w:tc>
        <w:tc>
          <w:tcPr>
            <w:tcW w:w="1561" w:type="pct"/>
            <w:vAlign w:val="center"/>
          </w:tcPr>
          <w:p w14:paraId="2E4F3295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Охрана природных территорий </w:t>
            </w:r>
          </w:p>
          <w:p w14:paraId="2F54526D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(код 9.1)</w:t>
            </w:r>
          </w:p>
        </w:tc>
        <w:tc>
          <w:tcPr>
            <w:tcW w:w="510" w:type="pct"/>
            <w:vAlign w:val="center"/>
          </w:tcPr>
          <w:p w14:paraId="50EAE056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8469,45</w:t>
            </w:r>
          </w:p>
        </w:tc>
        <w:tc>
          <w:tcPr>
            <w:tcW w:w="2095" w:type="pct"/>
          </w:tcPr>
          <w:p w14:paraId="5DAD1AAF" w14:textId="77777777" w:rsidR="00EE0057" w:rsidRPr="00EE0057" w:rsidRDefault="00EE0057" w:rsidP="00EE0057">
            <w:pPr>
              <w:spacing w:after="200" w:line="276" w:lineRule="auto"/>
              <w:rPr>
                <w:rFonts w:ascii="Calibri" w:eastAsia="Calibri" w:hAnsi="Calibri" w:cs="Times New Roman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раздела земельного участка с кадастровым номером 54:19:190101:170</w:t>
            </w:r>
          </w:p>
        </w:tc>
      </w:tr>
      <w:tr w:rsidR="00EE0057" w:rsidRPr="00EE0057" w14:paraId="68EDD77A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0416A6DD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740C2E85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:170 ЗУ 3</w:t>
            </w:r>
          </w:p>
        </w:tc>
        <w:tc>
          <w:tcPr>
            <w:tcW w:w="1561" w:type="pct"/>
            <w:vAlign w:val="center"/>
          </w:tcPr>
          <w:p w14:paraId="1261940A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Земельные участки (территории) общего пользования (код 12.0)</w:t>
            </w:r>
          </w:p>
        </w:tc>
        <w:tc>
          <w:tcPr>
            <w:tcW w:w="510" w:type="pct"/>
            <w:vAlign w:val="center"/>
          </w:tcPr>
          <w:p w14:paraId="4478F084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2438,00</w:t>
            </w:r>
          </w:p>
        </w:tc>
        <w:tc>
          <w:tcPr>
            <w:tcW w:w="2095" w:type="pct"/>
          </w:tcPr>
          <w:p w14:paraId="6EAFCA39" w14:textId="77777777" w:rsidR="00EE0057" w:rsidRPr="00EE0057" w:rsidRDefault="00EE0057" w:rsidP="00EE0057">
            <w:pPr>
              <w:spacing w:after="200" w:line="276" w:lineRule="auto"/>
              <w:rPr>
                <w:rFonts w:ascii="Calibri" w:eastAsia="Calibri" w:hAnsi="Calibri" w:cs="Times New Roman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раздела земельного участка с кадастровым номером 54:19:190101:170</w:t>
            </w:r>
          </w:p>
        </w:tc>
      </w:tr>
      <w:tr w:rsidR="00EE0057" w:rsidRPr="00EE0057" w14:paraId="32177B9F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07705D62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7CBB27F4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:170 ЗУ 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  <w:t>4</w:t>
            </w:r>
          </w:p>
        </w:tc>
        <w:tc>
          <w:tcPr>
            <w:tcW w:w="1561" w:type="pct"/>
            <w:vAlign w:val="center"/>
          </w:tcPr>
          <w:p w14:paraId="32F8B40D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Земельные участки (территории) общего пользования (код 12.0)</w:t>
            </w:r>
          </w:p>
        </w:tc>
        <w:tc>
          <w:tcPr>
            <w:tcW w:w="510" w:type="pct"/>
            <w:vAlign w:val="center"/>
          </w:tcPr>
          <w:p w14:paraId="0A202CAB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1613,66</w:t>
            </w:r>
          </w:p>
        </w:tc>
        <w:tc>
          <w:tcPr>
            <w:tcW w:w="2095" w:type="pct"/>
          </w:tcPr>
          <w:p w14:paraId="0F5E5CB6" w14:textId="77777777" w:rsidR="00EE0057" w:rsidRPr="00EE0057" w:rsidRDefault="00EE0057" w:rsidP="00EE0057">
            <w:pPr>
              <w:spacing w:after="200" w:line="276" w:lineRule="auto"/>
              <w:rPr>
                <w:rFonts w:ascii="Calibri" w:eastAsia="Calibri" w:hAnsi="Calibri" w:cs="Times New Roman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раздела земельного участка с кадастровым номером 54:19:190101:170</w:t>
            </w:r>
          </w:p>
        </w:tc>
      </w:tr>
      <w:tr w:rsidR="00EE0057" w:rsidRPr="00EE0057" w14:paraId="54742180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49EE63DE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597A2512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:170 ЗУ 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  <w:t>5</w:t>
            </w:r>
          </w:p>
        </w:tc>
        <w:tc>
          <w:tcPr>
            <w:tcW w:w="1561" w:type="pct"/>
            <w:vAlign w:val="center"/>
          </w:tcPr>
          <w:p w14:paraId="3DED132F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Земельные участки (территории) общего пользования (код 12.0)</w:t>
            </w:r>
          </w:p>
        </w:tc>
        <w:tc>
          <w:tcPr>
            <w:tcW w:w="510" w:type="pct"/>
            <w:vAlign w:val="center"/>
          </w:tcPr>
          <w:p w14:paraId="4B05BE47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1798,98</w:t>
            </w:r>
          </w:p>
        </w:tc>
        <w:tc>
          <w:tcPr>
            <w:tcW w:w="2095" w:type="pct"/>
          </w:tcPr>
          <w:p w14:paraId="36617938" w14:textId="77777777" w:rsidR="00EE0057" w:rsidRPr="00EE0057" w:rsidRDefault="00EE0057" w:rsidP="00EE0057">
            <w:pPr>
              <w:spacing w:after="200" w:line="276" w:lineRule="auto"/>
              <w:rPr>
                <w:rFonts w:ascii="Calibri" w:eastAsia="Calibri" w:hAnsi="Calibri" w:cs="Times New Roman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раздела земельного участка с кадастровым номером 54:19:190101:170</w:t>
            </w:r>
          </w:p>
        </w:tc>
      </w:tr>
      <w:tr w:rsidR="00EE0057" w:rsidRPr="00EE0057" w14:paraId="690C1362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06360245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6101D194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:170 ЗУ 6</w:t>
            </w:r>
          </w:p>
        </w:tc>
        <w:tc>
          <w:tcPr>
            <w:tcW w:w="1561" w:type="pct"/>
            <w:vAlign w:val="center"/>
          </w:tcPr>
          <w:p w14:paraId="1DD203AB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Земельные участки (территории) общего пользования (код 12.0)</w:t>
            </w:r>
          </w:p>
        </w:tc>
        <w:tc>
          <w:tcPr>
            <w:tcW w:w="510" w:type="pct"/>
            <w:vAlign w:val="center"/>
          </w:tcPr>
          <w:p w14:paraId="1CE375FD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2235,89</w:t>
            </w:r>
          </w:p>
        </w:tc>
        <w:tc>
          <w:tcPr>
            <w:tcW w:w="2095" w:type="pct"/>
          </w:tcPr>
          <w:p w14:paraId="5D322D98" w14:textId="77777777" w:rsidR="00EE0057" w:rsidRPr="00EE0057" w:rsidRDefault="00EE0057" w:rsidP="00EE0057">
            <w:pPr>
              <w:spacing w:after="200" w:line="276" w:lineRule="auto"/>
              <w:rPr>
                <w:rFonts w:ascii="Calibri" w:eastAsia="Calibri" w:hAnsi="Calibri" w:cs="Times New Roman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раздела земельного участка с кадастровым номером 54:19:190101:170</w:t>
            </w:r>
          </w:p>
        </w:tc>
      </w:tr>
      <w:tr w:rsidR="00EE0057" w:rsidRPr="00EE0057" w14:paraId="085B57EC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0F50776A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1D01C4B3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 171 ЗУ 1</w:t>
            </w:r>
          </w:p>
        </w:tc>
        <w:tc>
          <w:tcPr>
            <w:tcW w:w="1561" w:type="pct"/>
            <w:vAlign w:val="center"/>
          </w:tcPr>
          <w:p w14:paraId="67E3BA6D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Здравоохранение (код 3.4)</w:t>
            </w:r>
          </w:p>
        </w:tc>
        <w:tc>
          <w:tcPr>
            <w:tcW w:w="510" w:type="pct"/>
            <w:vAlign w:val="center"/>
          </w:tcPr>
          <w:p w14:paraId="2673D8AB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5454,47</w:t>
            </w:r>
          </w:p>
        </w:tc>
        <w:tc>
          <w:tcPr>
            <w:tcW w:w="2095" w:type="pct"/>
          </w:tcPr>
          <w:p w14:paraId="454BCF45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номерами, 54:19</w:t>
            </w:r>
            <w:r w:rsidRPr="00EE0057">
              <w:rPr>
                <w:rFonts w:ascii="Times New Roman" w:eastAsia="Calibri" w:hAnsi="Times New Roman" w:cs="Times New Roman"/>
                <w:color w:val="FF0000"/>
                <w:sz w:val="26"/>
                <w:szCs w:val="26"/>
                <w:lang w:eastAsia="x-none"/>
              </w:rPr>
              <w:t>: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190101:171, 54:19:190101:174</w:t>
            </w:r>
          </w:p>
        </w:tc>
      </w:tr>
      <w:tr w:rsidR="00EE0057" w:rsidRPr="00EE0057" w14:paraId="187C3131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3348A1A5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046E1787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 172 ЗУ 1</w:t>
            </w:r>
          </w:p>
        </w:tc>
        <w:tc>
          <w:tcPr>
            <w:tcW w:w="1561" w:type="pct"/>
            <w:vAlign w:val="center"/>
          </w:tcPr>
          <w:p w14:paraId="0E894EB1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Служебные гаражи (код 4.9), склад (код 6.9)</w:t>
            </w:r>
          </w:p>
        </w:tc>
        <w:tc>
          <w:tcPr>
            <w:tcW w:w="510" w:type="pct"/>
            <w:vAlign w:val="center"/>
          </w:tcPr>
          <w:p w14:paraId="449C9C11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1996,31</w:t>
            </w:r>
          </w:p>
        </w:tc>
        <w:tc>
          <w:tcPr>
            <w:tcW w:w="2095" w:type="pct"/>
          </w:tcPr>
          <w:p w14:paraId="471C01C1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54:19:190101:168, 54:19:190101:5, 54:19:190101:172</w:t>
            </w:r>
          </w:p>
        </w:tc>
      </w:tr>
      <w:tr w:rsidR="00EE0057" w:rsidRPr="00EE0057" w14:paraId="61D55F5D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6F77E3BD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6568B9AD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:174 ЗУ 1</w:t>
            </w:r>
          </w:p>
        </w:tc>
        <w:tc>
          <w:tcPr>
            <w:tcW w:w="1561" w:type="pct"/>
            <w:vAlign w:val="center"/>
          </w:tcPr>
          <w:p w14:paraId="7DA810F6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Здравоохранение (код 3.4), коммунальное обслуживание (код 3.1)</w:t>
            </w:r>
          </w:p>
        </w:tc>
        <w:tc>
          <w:tcPr>
            <w:tcW w:w="510" w:type="pct"/>
            <w:vAlign w:val="center"/>
          </w:tcPr>
          <w:p w14:paraId="339FBBE2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26326,83</w:t>
            </w:r>
          </w:p>
        </w:tc>
        <w:tc>
          <w:tcPr>
            <w:tcW w:w="2095" w:type="pct"/>
          </w:tcPr>
          <w:p w14:paraId="11F7932A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54:19:190101:174, 54:19:190101:555, 54:19:190101:556, 54:19:190101:2, 54:19:190101:171,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54:19:190101:578</w:t>
            </w:r>
          </w:p>
        </w:tc>
      </w:tr>
      <w:tr w:rsidR="00EE0057" w:rsidRPr="00EE0057" w14:paraId="691AEA79" w14:textId="77777777" w:rsidTr="00521692">
        <w:trPr>
          <w:trHeight w:val="331"/>
          <w:jc w:val="center"/>
        </w:trPr>
        <w:tc>
          <w:tcPr>
            <w:tcW w:w="318" w:type="pct"/>
            <w:vAlign w:val="center"/>
          </w:tcPr>
          <w:p w14:paraId="51B859F6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286010C7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:174 ЗУ 2</w:t>
            </w:r>
          </w:p>
        </w:tc>
        <w:tc>
          <w:tcPr>
            <w:tcW w:w="1561" w:type="pct"/>
            <w:vAlign w:val="center"/>
          </w:tcPr>
          <w:p w14:paraId="0870770A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Земельные участки (территории) общего пользования (код 12.0)</w:t>
            </w:r>
          </w:p>
        </w:tc>
        <w:tc>
          <w:tcPr>
            <w:tcW w:w="510" w:type="pct"/>
            <w:vAlign w:val="center"/>
          </w:tcPr>
          <w:p w14:paraId="5D937ED1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7622,03</w:t>
            </w:r>
          </w:p>
        </w:tc>
        <w:tc>
          <w:tcPr>
            <w:tcW w:w="2095" w:type="pct"/>
          </w:tcPr>
          <w:p w14:paraId="7E74FD00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54:19:190101:174, 54:19:190101:555, 54:19:190101:556, 54:19:190101:2, 54:19:190101:171,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54:19:190101:578</w:t>
            </w:r>
          </w:p>
        </w:tc>
      </w:tr>
      <w:tr w:rsidR="00EE0057" w:rsidRPr="00EE0057" w14:paraId="1152D0F4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48A21F5D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0E9A12D9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:174 ЗУ 3</w:t>
            </w:r>
          </w:p>
        </w:tc>
        <w:tc>
          <w:tcPr>
            <w:tcW w:w="1561" w:type="pct"/>
            <w:vAlign w:val="center"/>
          </w:tcPr>
          <w:p w14:paraId="47D1BD10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Здравоохранение (код 3.4), коммунальное обслуживание (код 3.1)</w:t>
            </w:r>
          </w:p>
        </w:tc>
        <w:tc>
          <w:tcPr>
            <w:tcW w:w="510" w:type="pct"/>
            <w:vAlign w:val="center"/>
          </w:tcPr>
          <w:p w14:paraId="544EEB6C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11482,42</w:t>
            </w:r>
          </w:p>
        </w:tc>
        <w:tc>
          <w:tcPr>
            <w:tcW w:w="2095" w:type="pct"/>
          </w:tcPr>
          <w:p w14:paraId="72AA7B8D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54:19:190101:174, 54:19:190101:555, 54:19:190101:556, 54:19:190101:2, 54:19:190101:171,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54:19:190101:578</w:t>
            </w:r>
          </w:p>
        </w:tc>
      </w:tr>
      <w:tr w:rsidR="00EE0057" w:rsidRPr="00EE0057" w14:paraId="3940B9C9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3126D684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3A00506F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:174 ЗУ 4</w:t>
            </w:r>
          </w:p>
        </w:tc>
        <w:tc>
          <w:tcPr>
            <w:tcW w:w="1561" w:type="pct"/>
            <w:vAlign w:val="center"/>
          </w:tcPr>
          <w:p w14:paraId="391A7AEE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Здравоохранение (код 3.4), коммунальное обслуживание (код 3.1), служебные гаражи (код 4.9)</w:t>
            </w:r>
          </w:p>
        </w:tc>
        <w:tc>
          <w:tcPr>
            <w:tcW w:w="510" w:type="pct"/>
            <w:vAlign w:val="center"/>
          </w:tcPr>
          <w:p w14:paraId="47EAD6AD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4875,70</w:t>
            </w:r>
          </w:p>
        </w:tc>
        <w:tc>
          <w:tcPr>
            <w:tcW w:w="2095" w:type="pct"/>
          </w:tcPr>
          <w:p w14:paraId="173A7900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54:19:190101:174, 54:19:190101:555, 54:19:190101:556, 54:19:190101:2, 54:19:190101:171,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54:19:190101:578</w:t>
            </w:r>
          </w:p>
        </w:tc>
      </w:tr>
      <w:tr w:rsidR="00EE0057" w:rsidRPr="00EE0057" w14:paraId="5992FC46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0324241F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1C8A7369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:174 ЗУ 5</w:t>
            </w:r>
          </w:p>
        </w:tc>
        <w:tc>
          <w:tcPr>
            <w:tcW w:w="1561" w:type="pct"/>
            <w:vAlign w:val="center"/>
          </w:tcPr>
          <w:p w14:paraId="067A34D4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Земельные участки (территории) общего пользования (код 12.0)</w:t>
            </w:r>
          </w:p>
        </w:tc>
        <w:tc>
          <w:tcPr>
            <w:tcW w:w="510" w:type="pct"/>
            <w:vAlign w:val="center"/>
          </w:tcPr>
          <w:p w14:paraId="19495D8B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3434,51</w:t>
            </w:r>
          </w:p>
        </w:tc>
        <w:tc>
          <w:tcPr>
            <w:tcW w:w="2095" w:type="pct"/>
          </w:tcPr>
          <w:p w14:paraId="2E965DA3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54:19:190101:174, 54:19:190101:555, 54:19:190101:556, 54:19:190101:2, 54:19:190101:171,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54:19:190101:578</w:t>
            </w:r>
          </w:p>
        </w:tc>
      </w:tr>
      <w:tr w:rsidR="00EE0057" w:rsidRPr="00EE0057" w14:paraId="7D67211C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76E4DCE6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44FB4ABB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:174 ЗУ 6</w:t>
            </w:r>
          </w:p>
        </w:tc>
        <w:tc>
          <w:tcPr>
            <w:tcW w:w="1561" w:type="pct"/>
            <w:vAlign w:val="center"/>
          </w:tcPr>
          <w:p w14:paraId="776EC66A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Земельные участки (территории) общего пользования (код 12.0)</w:t>
            </w:r>
          </w:p>
        </w:tc>
        <w:tc>
          <w:tcPr>
            <w:tcW w:w="510" w:type="pct"/>
            <w:vAlign w:val="center"/>
          </w:tcPr>
          <w:p w14:paraId="6FBED295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2647,48</w:t>
            </w:r>
          </w:p>
        </w:tc>
        <w:tc>
          <w:tcPr>
            <w:tcW w:w="2095" w:type="pct"/>
          </w:tcPr>
          <w:p w14:paraId="06A1848F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54:19:190101:174, 54:19:190101:555, 54:19:190101:556, 54:19:190101:2, 54:19:190101:171,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54:19:190101:578</w:t>
            </w:r>
          </w:p>
        </w:tc>
      </w:tr>
      <w:tr w:rsidR="00EE0057" w:rsidRPr="00EE0057" w14:paraId="3B20C700" w14:textId="77777777" w:rsidTr="00521692">
        <w:trPr>
          <w:trHeight w:val="473"/>
          <w:jc w:val="center"/>
        </w:trPr>
        <w:tc>
          <w:tcPr>
            <w:tcW w:w="318" w:type="pct"/>
            <w:vAlign w:val="center"/>
          </w:tcPr>
          <w:p w14:paraId="786E3417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36D15F8D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:174 ЗУ 7</w:t>
            </w:r>
          </w:p>
        </w:tc>
        <w:tc>
          <w:tcPr>
            <w:tcW w:w="1561" w:type="pct"/>
            <w:vAlign w:val="center"/>
          </w:tcPr>
          <w:p w14:paraId="194B6E2E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Коммунальное обслуживание (код 3.1)</w:t>
            </w:r>
          </w:p>
        </w:tc>
        <w:tc>
          <w:tcPr>
            <w:tcW w:w="510" w:type="pct"/>
            <w:vAlign w:val="center"/>
          </w:tcPr>
          <w:p w14:paraId="7DCE98E6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469,1</w:t>
            </w:r>
          </w:p>
        </w:tc>
        <w:tc>
          <w:tcPr>
            <w:tcW w:w="2095" w:type="pct"/>
          </w:tcPr>
          <w:p w14:paraId="79CCA69D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54:19:190101:174, 54:19:190101:555, 54:19:190101:556, 54:19:190101:2, 54:19:190101:171,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54:19:190101:578</w:t>
            </w:r>
          </w:p>
        </w:tc>
      </w:tr>
      <w:tr w:rsidR="00EE0057" w:rsidRPr="00EE0057" w14:paraId="61407AA7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737F2F7A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714D4B69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:2 ЗУ 1</w:t>
            </w:r>
          </w:p>
        </w:tc>
        <w:tc>
          <w:tcPr>
            <w:tcW w:w="1561" w:type="pct"/>
            <w:vAlign w:val="center"/>
          </w:tcPr>
          <w:p w14:paraId="3D52F128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Бытовое обслуживание (код 3.3)</w:t>
            </w:r>
          </w:p>
        </w:tc>
        <w:tc>
          <w:tcPr>
            <w:tcW w:w="510" w:type="pct"/>
            <w:vAlign w:val="center"/>
          </w:tcPr>
          <w:p w14:paraId="31FA68AB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3256,54</w:t>
            </w:r>
          </w:p>
        </w:tc>
        <w:tc>
          <w:tcPr>
            <w:tcW w:w="2095" w:type="pct"/>
          </w:tcPr>
          <w:p w14:paraId="6E8E397E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Путем перераспределения земельных участков с кадастровыми номерами 54:19:190101:174, 54:19:190101:555, 54:19:190101:556, 54:19:190101:2, 54:19:190101:171,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54:19:190101:578</w:t>
            </w:r>
          </w:p>
        </w:tc>
      </w:tr>
      <w:tr w:rsidR="00EE0057" w:rsidRPr="00EE0057" w14:paraId="17E26B9E" w14:textId="77777777" w:rsidTr="00521692">
        <w:trPr>
          <w:trHeight w:val="878"/>
          <w:jc w:val="center"/>
        </w:trPr>
        <w:tc>
          <w:tcPr>
            <w:tcW w:w="318" w:type="pct"/>
            <w:vAlign w:val="center"/>
          </w:tcPr>
          <w:p w14:paraId="01AE3775" w14:textId="77777777" w:rsidR="00EE0057" w:rsidRPr="00EE0057" w:rsidRDefault="00EE0057" w:rsidP="00EE0057">
            <w:pPr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</w:p>
        </w:tc>
        <w:tc>
          <w:tcPr>
            <w:tcW w:w="516" w:type="pct"/>
            <w:vAlign w:val="center"/>
          </w:tcPr>
          <w:p w14:paraId="13922E5E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:578 ЗУ 1</w:t>
            </w:r>
          </w:p>
        </w:tc>
        <w:tc>
          <w:tcPr>
            <w:tcW w:w="1561" w:type="pct"/>
            <w:vAlign w:val="center"/>
          </w:tcPr>
          <w:p w14:paraId="6A097BBA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Земельные участки (территории) общего пользования (код 12.0)</w:t>
            </w:r>
          </w:p>
        </w:tc>
        <w:tc>
          <w:tcPr>
            <w:tcW w:w="510" w:type="pct"/>
            <w:vAlign w:val="center"/>
          </w:tcPr>
          <w:p w14:paraId="08DC8C87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41368,48</w:t>
            </w:r>
          </w:p>
        </w:tc>
        <w:tc>
          <w:tcPr>
            <w:tcW w:w="2095" w:type="pct"/>
          </w:tcPr>
          <w:p w14:paraId="1007D77C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 xml:space="preserve">Путем перераспределения земельных участков с кадастровыми номерами 54:19:190101:174, 54:19:190101:555, 54:19:190101:556, 54:19:190101:2, 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lastRenderedPageBreak/>
              <w:t>54:19:190101:171,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54:19:190101:578</w:t>
            </w:r>
          </w:p>
        </w:tc>
      </w:tr>
    </w:tbl>
    <w:p w14:paraId="64474F62" w14:textId="77777777" w:rsidR="00EE0057" w:rsidRPr="00EE0057" w:rsidRDefault="00EE0057" w:rsidP="00EE0057">
      <w:pPr>
        <w:spacing w:before="24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x-none"/>
        </w:rPr>
      </w:pPr>
      <w:r w:rsidRPr="00EE0057">
        <w:rPr>
          <w:rFonts w:ascii="Times New Roman" w:eastAsia="Times New Roman" w:hAnsi="Times New Roman" w:cs="Times New Roman"/>
          <w:sz w:val="28"/>
          <w:szCs w:val="24"/>
          <w:lang w:val="x-none" w:eastAsia="x-none"/>
        </w:rPr>
        <w:lastRenderedPageBreak/>
        <w:t>Земельные участки  в отношении которых предполагаются резервирование и (или) изъятие для государственных или муниципальных нужд отсутствуют.</w:t>
      </w:r>
    </w:p>
    <w:p w14:paraId="1EBD4B47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sectPr w:rsidR="00EE0057" w:rsidRPr="00EE0057" w:rsidSect="00B52BAC">
          <w:headerReference w:type="even" r:id="rId15"/>
          <w:headerReference w:type="default" r:id="rId16"/>
          <w:pgSz w:w="16838" w:h="11906" w:orient="landscape"/>
          <w:pgMar w:top="1418" w:right="425" w:bottom="567" w:left="567" w:header="709" w:footer="425" w:gutter="0"/>
          <w:cols w:space="708"/>
          <w:docGrid w:linePitch="360"/>
        </w:sectPr>
      </w:pPr>
    </w:p>
    <w:p w14:paraId="5EFDB31D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x-none"/>
        </w:rPr>
        <w:lastRenderedPageBreak/>
        <w:t>III</w:t>
      </w:r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eastAsia="x-none"/>
        </w:rPr>
        <w:t>.</w:t>
      </w:r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x-none"/>
        </w:rPr>
        <w:t> </w:t>
      </w:r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eastAsia="x-none"/>
        </w:rPr>
        <w:t>Сведения о границах образуемых земельных участков</w:t>
      </w:r>
    </w:p>
    <w:p w14:paraId="45CD54F3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rPr>
          <w:rFonts w:ascii="Times New Roman" w:eastAsia="Times New Roman" w:hAnsi="Times New Roman" w:cs="Times New Roman"/>
          <w:sz w:val="20"/>
          <w:szCs w:val="20"/>
          <w:lang w:eastAsia="x-none"/>
        </w:rPr>
      </w:pPr>
    </w:p>
    <w:p w14:paraId="7140B9F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2</w:t>
      </w:r>
    </w:p>
    <w:p w14:paraId="5B2AB103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:</w:t>
      </w:r>
      <w:proofErr w:type="gramEnd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165 ЗУ 1</w:t>
      </w:r>
    </w:p>
    <w:p w14:paraId="0FD5A52C" w14:textId="1CA4F6F3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8176" behindDoc="0" locked="0" layoutInCell="1" allowOverlap="1" wp14:anchorId="2E755EFE" wp14:editId="05A817C8">
            <wp:simplePos x="0" y="0"/>
            <wp:positionH relativeFrom="column">
              <wp:posOffset>1346200</wp:posOffset>
            </wp:positionH>
            <wp:positionV relativeFrom="paragraph">
              <wp:posOffset>25400</wp:posOffset>
            </wp:positionV>
            <wp:extent cx="4831080" cy="2607310"/>
            <wp:effectExtent l="0" t="0" r="7620" b="2540"/>
            <wp:wrapTopAndBottom/>
            <wp:docPr id="55" name="Рисунок 55" descr="165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65_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5" t="34448" r="13773" b="38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3</w:t>
      </w:r>
    </w:p>
    <w:p w14:paraId="122E3DBD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:</w:t>
      </w:r>
      <w:proofErr w:type="gramEnd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165 ЗУ 1</w:t>
      </w:r>
    </w:p>
    <w:tbl>
      <w:tblPr>
        <w:tblW w:w="4628" w:type="pct"/>
        <w:jc w:val="center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98"/>
        <w:gridCol w:w="4186"/>
        <w:gridCol w:w="4186"/>
      </w:tblGrid>
      <w:tr w:rsidR="00EE0057" w:rsidRPr="00EE0057" w14:paraId="5CD57261" w14:textId="77777777" w:rsidTr="00521692">
        <w:trPr>
          <w:trHeight w:val="300"/>
          <w:jc w:val="center"/>
        </w:trPr>
        <w:tc>
          <w:tcPr>
            <w:tcW w:w="884" w:type="pct"/>
            <w:shd w:val="clear" w:color="auto" w:fill="auto"/>
          </w:tcPr>
          <w:p w14:paraId="13032A5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bookmarkStart w:id="35" w:name="OLE_LINK34"/>
            <w:bookmarkStart w:id="36" w:name="OLE_LINK35"/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2058" w:type="pct"/>
            <w:shd w:val="clear" w:color="auto" w:fill="auto"/>
          </w:tcPr>
          <w:p w14:paraId="7B7C2BA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58" w:type="pct"/>
            <w:shd w:val="clear" w:color="auto" w:fill="auto"/>
          </w:tcPr>
          <w:p w14:paraId="65A3ED5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Y</w:t>
            </w:r>
          </w:p>
        </w:tc>
      </w:tr>
      <w:tr w:rsidR="00EE0057" w:rsidRPr="00EE0057" w14:paraId="53F47491" w14:textId="77777777" w:rsidTr="00521692">
        <w:trPr>
          <w:trHeight w:val="300"/>
          <w:jc w:val="center"/>
        </w:trPr>
        <w:tc>
          <w:tcPr>
            <w:tcW w:w="884" w:type="pct"/>
            <w:shd w:val="clear" w:color="auto" w:fill="auto"/>
            <w:vAlign w:val="bottom"/>
            <w:hideMark/>
          </w:tcPr>
          <w:p w14:paraId="0391E78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1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0F6BFC4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478981.4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3CBA58F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4216110</w:t>
            </w:r>
          </w:p>
        </w:tc>
      </w:tr>
      <w:tr w:rsidR="00EE0057" w:rsidRPr="00EE0057" w14:paraId="61CC9DE6" w14:textId="77777777" w:rsidTr="00521692">
        <w:trPr>
          <w:trHeight w:val="300"/>
          <w:jc w:val="center"/>
        </w:trPr>
        <w:tc>
          <w:tcPr>
            <w:tcW w:w="884" w:type="pct"/>
            <w:shd w:val="clear" w:color="auto" w:fill="auto"/>
            <w:vAlign w:val="bottom"/>
            <w:hideMark/>
          </w:tcPr>
          <w:p w14:paraId="6428C14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2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0A8BC27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478995.1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2EB145B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4216124</w:t>
            </w:r>
          </w:p>
        </w:tc>
      </w:tr>
      <w:tr w:rsidR="00EE0057" w:rsidRPr="00EE0057" w14:paraId="56622B3C" w14:textId="77777777" w:rsidTr="00521692">
        <w:trPr>
          <w:trHeight w:val="300"/>
          <w:jc w:val="center"/>
        </w:trPr>
        <w:tc>
          <w:tcPr>
            <w:tcW w:w="884" w:type="pct"/>
            <w:shd w:val="clear" w:color="auto" w:fill="auto"/>
            <w:vAlign w:val="bottom"/>
            <w:hideMark/>
          </w:tcPr>
          <w:p w14:paraId="01D27CA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3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03044B4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478982.8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56C81F3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4216135</w:t>
            </w:r>
          </w:p>
        </w:tc>
      </w:tr>
      <w:tr w:rsidR="00EE0057" w:rsidRPr="00EE0057" w14:paraId="526C5E55" w14:textId="77777777" w:rsidTr="00521692">
        <w:trPr>
          <w:trHeight w:val="300"/>
          <w:jc w:val="center"/>
        </w:trPr>
        <w:tc>
          <w:tcPr>
            <w:tcW w:w="884" w:type="pct"/>
            <w:shd w:val="clear" w:color="auto" w:fill="auto"/>
            <w:vAlign w:val="bottom"/>
            <w:hideMark/>
          </w:tcPr>
          <w:p w14:paraId="0F21801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133B4C9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478969.2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64F6281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4216121</w:t>
            </w:r>
          </w:p>
        </w:tc>
      </w:tr>
      <w:tr w:rsidR="00EE0057" w:rsidRPr="00EE0057" w14:paraId="49825216" w14:textId="77777777" w:rsidTr="00521692">
        <w:trPr>
          <w:trHeight w:val="300"/>
          <w:jc w:val="center"/>
        </w:trPr>
        <w:tc>
          <w:tcPr>
            <w:tcW w:w="884" w:type="pct"/>
            <w:shd w:val="clear" w:color="auto" w:fill="auto"/>
            <w:vAlign w:val="bottom"/>
            <w:hideMark/>
          </w:tcPr>
          <w:p w14:paraId="226BBF4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1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1A956C1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476883,33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7161A19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4214808,63</w:t>
            </w:r>
          </w:p>
        </w:tc>
      </w:tr>
      <w:bookmarkEnd w:id="35"/>
      <w:bookmarkEnd w:id="36"/>
    </w:tbl>
    <w:p w14:paraId="2794039D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color w:val="FF0000"/>
          <w:lang w:eastAsia="ru-RU"/>
        </w:rPr>
      </w:pPr>
    </w:p>
    <w:p w14:paraId="745B6DE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sectPr w:rsidR="00EE0057" w:rsidRPr="00EE0057" w:rsidSect="002C67FA">
          <w:pgSz w:w="11906" w:h="16838"/>
          <w:pgMar w:top="709" w:right="567" w:bottom="709" w:left="568" w:header="709" w:footer="423" w:gutter="0"/>
          <w:cols w:space="708"/>
          <w:docGrid w:linePitch="360"/>
        </w:sectPr>
      </w:pPr>
    </w:p>
    <w:p w14:paraId="72944F3F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lastRenderedPageBreak/>
        <w:t>Схема №  3</w:t>
      </w:r>
    </w:p>
    <w:p w14:paraId="3EB1085E" w14:textId="46D49BC1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67CA1445" wp14:editId="3FFF7913">
            <wp:simplePos x="0" y="0"/>
            <wp:positionH relativeFrom="column">
              <wp:posOffset>1141730</wp:posOffset>
            </wp:positionH>
            <wp:positionV relativeFrom="paragraph">
              <wp:posOffset>287020</wp:posOffset>
            </wp:positionV>
            <wp:extent cx="5322570" cy="4516755"/>
            <wp:effectExtent l="0" t="0" r="0" b="0"/>
            <wp:wrapTopAndBottom/>
            <wp:docPr id="54" name="Рисунок 54" descr="167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67_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3" t="21181" r="5386" b="24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451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 :</w:t>
      </w:r>
      <w:proofErr w:type="gramEnd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167 ЗУ 1</w:t>
      </w:r>
    </w:p>
    <w:p w14:paraId="289AC7F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4</w:t>
      </w:r>
    </w:p>
    <w:p w14:paraId="54F5B242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:</w:t>
      </w:r>
      <w:proofErr w:type="gramEnd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167 ЗУ 1</w:t>
      </w:r>
    </w:p>
    <w:tbl>
      <w:tblPr>
        <w:tblW w:w="4757" w:type="pct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9"/>
        <w:gridCol w:w="4208"/>
        <w:gridCol w:w="4206"/>
      </w:tblGrid>
      <w:tr w:rsidR="00EE0057" w:rsidRPr="00EE0057" w14:paraId="30D387FE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hideMark/>
          </w:tcPr>
          <w:p w14:paraId="70C466E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2013" w:type="pct"/>
            <w:shd w:val="clear" w:color="auto" w:fill="auto"/>
            <w:noWrap/>
            <w:hideMark/>
          </w:tcPr>
          <w:p w14:paraId="39AD102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12" w:type="pct"/>
            <w:shd w:val="clear" w:color="auto" w:fill="auto"/>
            <w:noWrap/>
            <w:hideMark/>
          </w:tcPr>
          <w:p w14:paraId="3F51666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Y</w:t>
            </w:r>
          </w:p>
        </w:tc>
      </w:tr>
      <w:tr w:rsidR="00EE0057" w:rsidRPr="00EE0057" w14:paraId="23A69B4A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3E14E2A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1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42490B0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478989.9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0738A88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4216204</w:t>
            </w:r>
          </w:p>
        </w:tc>
      </w:tr>
      <w:tr w:rsidR="00EE0057" w:rsidRPr="00EE0057" w14:paraId="7BBC10B3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49A0219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2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1F35E1D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478934.8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7126E21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4216147</w:t>
            </w:r>
          </w:p>
        </w:tc>
      </w:tr>
      <w:tr w:rsidR="00EE0057" w:rsidRPr="00EE0057" w14:paraId="6B83DDA9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78D9918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3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4DB17EB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478913.4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2D5686F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4216125</w:t>
            </w:r>
          </w:p>
        </w:tc>
      </w:tr>
      <w:tr w:rsidR="00EE0057" w:rsidRPr="00EE0057" w14:paraId="7CF7C957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3CDB7DE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4B78E05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478889.5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7743BEB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4216126</w:t>
            </w:r>
          </w:p>
        </w:tc>
      </w:tr>
      <w:tr w:rsidR="00EE0057" w:rsidRPr="00EE0057" w14:paraId="2053C4BC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48F4199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5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5786DA5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478881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6B72708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4216101</w:t>
            </w:r>
          </w:p>
        </w:tc>
      </w:tr>
      <w:tr w:rsidR="00EE0057" w:rsidRPr="00EE0057" w14:paraId="6C399AAC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48AF241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6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0209086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479007.5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2F946D8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4215979</w:t>
            </w:r>
          </w:p>
        </w:tc>
      </w:tr>
      <w:tr w:rsidR="00EE0057" w:rsidRPr="00EE0057" w14:paraId="50473601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78EF9AC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7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1B121D3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479051.9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20F774C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4216024</w:t>
            </w:r>
          </w:p>
        </w:tc>
      </w:tr>
      <w:tr w:rsidR="00EE0057" w:rsidRPr="00EE0057" w14:paraId="1290626F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56EFA40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8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4275387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479060.5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26046B2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4216033</w:t>
            </w:r>
          </w:p>
        </w:tc>
      </w:tr>
      <w:tr w:rsidR="00EE0057" w:rsidRPr="00EE0057" w14:paraId="3A30E3AD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481D01E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9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1BDFFDD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478981.4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7B1A475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4216110</w:t>
            </w:r>
          </w:p>
        </w:tc>
      </w:tr>
      <w:tr w:rsidR="00EE0057" w:rsidRPr="00EE0057" w14:paraId="693A3F7B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009B278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10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5B4780E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478969.2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61287C6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4216121</w:t>
            </w:r>
          </w:p>
        </w:tc>
      </w:tr>
      <w:tr w:rsidR="00EE0057" w:rsidRPr="00EE0057" w14:paraId="02B932F0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7AA2425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11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3DD93DE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478982.8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5228CFD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4216135</w:t>
            </w:r>
          </w:p>
        </w:tc>
      </w:tr>
      <w:tr w:rsidR="00EE0057" w:rsidRPr="00EE0057" w14:paraId="6731DA25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15E3C28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12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5DAAAEB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478995.1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77FE05C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4216124</w:t>
            </w:r>
          </w:p>
        </w:tc>
      </w:tr>
      <w:tr w:rsidR="00EE0057" w:rsidRPr="00EE0057" w14:paraId="645E2A70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7E8AB8B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13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2ADC7D2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479032.7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67B9F7A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4216163</w:t>
            </w:r>
          </w:p>
        </w:tc>
      </w:tr>
      <w:tr w:rsidR="00EE0057" w:rsidRPr="00EE0057" w14:paraId="714D1203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0B8EFF0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14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07DB72F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479021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08D5132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4216174</w:t>
            </w:r>
          </w:p>
        </w:tc>
      </w:tr>
      <w:tr w:rsidR="00EE0057" w:rsidRPr="00EE0057" w14:paraId="01A21E27" w14:textId="77777777" w:rsidTr="00521692">
        <w:trPr>
          <w:trHeight w:val="300"/>
        </w:trPr>
        <w:tc>
          <w:tcPr>
            <w:tcW w:w="975" w:type="pct"/>
            <w:shd w:val="clear" w:color="auto" w:fill="auto"/>
            <w:noWrap/>
            <w:vAlign w:val="bottom"/>
            <w:hideMark/>
          </w:tcPr>
          <w:p w14:paraId="34B9028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1</w:t>
            </w:r>
          </w:p>
        </w:tc>
        <w:tc>
          <w:tcPr>
            <w:tcW w:w="2013" w:type="pct"/>
            <w:shd w:val="clear" w:color="auto" w:fill="auto"/>
            <w:noWrap/>
            <w:vAlign w:val="bottom"/>
            <w:hideMark/>
          </w:tcPr>
          <w:p w14:paraId="38A32EF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478989.9</w:t>
            </w:r>
          </w:p>
        </w:tc>
        <w:tc>
          <w:tcPr>
            <w:tcW w:w="2012" w:type="pct"/>
            <w:shd w:val="clear" w:color="auto" w:fill="auto"/>
            <w:noWrap/>
            <w:vAlign w:val="bottom"/>
            <w:hideMark/>
          </w:tcPr>
          <w:p w14:paraId="674C9FF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4216204</w:t>
            </w:r>
          </w:p>
        </w:tc>
      </w:tr>
    </w:tbl>
    <w:p w14:paraId="436B79F6" w14:textId="77777777" w:rsidR="00EE0057" w:rsidRPr="00EE0057" w:rsidRDefault="00EE0057" w:rsidP="00EE00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4"/>
          <w:lang w:eastAsia="x-none"/>
        </w:rPr>
      </w:pPr>
    </w:p>
    <w:p w14:paraId="0D32AA43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6BBA8DC0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lastRenderedPageBreak/>
        <w:t>Схема №  4</w:t>
      </w:r>
    </w:p>
    <w:p w14:paraId="6EDCEE8A" w14:textId="2FD825D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7152" behindDoc="0" locked="0" layoutInCell="1" allowOverlap="1" wp14:anchorId="4E788307" wp14:editId="706A0F41">
            <wp:simplePos x="0" y="0"/>
            <wp:positionH relativeFrom="column">
              <wp:posOffset>785495</wp:posOffset>
            </wp:positionH>
            <wp:positionV relativeFrom="paragraph">
              <wp:posOffset>449580</wp:posOffset>
            </wp:positionV>
            <wp:extent cx="5459095" cy="6329045"/>
            <wp:effectExtent l="0" t="0" r="8255" b="0"/>
            <wp:wrapTopAndBottom/>
            <wp:docPr id="53" name="Рисунок 53" descr="168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68_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9" t="3391" r="38652" b="6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095" cy="632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:</w:t>
      </w:r>
      <w:proofErr w:type="gramEnd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168 ЗУ1</w:t>
      </w:r>
    </w:p>
    <w:p w14:paraId="2CB824A3" w14:textId="77777777" w:rsidR="00EE0057" w:rsidRPr="00EE0057" w:rsidRDefault="00EE0057" w:rsidP="00EE005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FF0000"/>
          <w:sz w:val="28"/>
          <w:szCs w:val="24"/>
          <w:lang w:eastAsia="x-none"/>
        </w:rPr>
      </w:pPr>
    </w:p>
    <w:p w14:paraId="2F624879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5</w:t>
      </w:r>
    </w:p>
    <w:p w14:paraId="688319D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:</w:t>
      </w:r>
      <w:proofErr w:type="gramEnd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168 ЗУ1</w:t>
      </w:r>
    </w:p>
    <w:tbl>
      <w:tblPr>
        <w:tblW w:w="4757" w:type="pct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5"/>
        <w:gridCol w:w="3828"/>
        <w:gridCol w:w="3650"/>
      </w:tblGrid>
      <w:tr w:rsidR="00EE0057" w:rsidRPr="00EE0057" w14:paraId="44BBB82B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hideMark/>
          </w:tcPr>
          <w:p w14:paraId="0882CBF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831" w:type="pct"/>
            <w:shd w:val="clear" w:color="auto" w:fill="auto"/>
            <w:noWrap/>
            <w:hideMark/>
          </w:tcPr>
          <w:p w14:paraId="1CD8409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1746" w:type="pct"/>
            <w:shd w:val="clear" w:color="auto" w:fill="auto"/>
            <w:noWrap/>
            <w:hideMark/>
          </w:tcPr>
          <w:p w14:paraId="2F32A39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Y</w:t>
            </w:r>
          </w:p>
        </w:tc>
      </w:tr>
      <w:tr w:rsidR="00EE0057" w:rsidRPr="00EE0057" w14:paraId="4C61049C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7095264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24EB72A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479315.9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77993A5D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4216141</w:t>
            </w:r>
          </w:p>
        </w:tc>
      </w:tr>
      <w:tr w:rsidR="00EE0057" w:rsidRPr="00EE0057" w14:paraId="6809CBA4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40FAB43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6CE01F6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479259.9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6D22B86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4216081</w:t>
            </w:r>
          </w:p>
        </w:tc>
      </w:tr>
      <w:tr w:rsidR="00EE0057" w:rsidRPr="00EE0057" w14:paraId="196F68E2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5AD64CA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6A46DEE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479261.6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3BE348D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4216080</w:t>
            </w:r>
          </w:p>
        </w:tc>
      </w:tr>
      <w:tr w:rsidR="00EE0057" w:rsidRPr="00EE0057" w14:paraId="520B4C1E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62175FB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35C009D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479236.4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2346111D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4216054</w:t>
            </w:r>
          </w:p>
        </w:tc>
      </w:tr>
      <w:tr w:rsidR="00EE0057" w:rsidRPr="00EE0057" w14:paraId="23849651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1673F8C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7A1C015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479187.4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1F6C945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4216102</w:t>
            </w:r>
          </w:p>
        </w:tc>
      </w:tr>
      <w:tr w:rsidR="00EE0057" w:rsidRPr="00EE0057" w14:paraId="7968E520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308775C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57BEDAD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479189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4FDD573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4216103</w:t>
            </w:r>
          </w:p>
        </w:tc>
      </w:tr>
      <w:tr w:rsidR="00EE0057" w:rsidRPr="00EE0057" w14:paraId="1F2BCA62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482AE34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305DEEF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479189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1EA4465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4216103</w:t>
            </w:r>
          </w:p>
        </w:tc>
      </w:tr>
      <w:tr w:rsidR="00EE0057" w:rsidRPr="00EE0057" w14:paraId="61C76032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6DFFC35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8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07F644E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479192.7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0DBE8A2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4216107</w:t>
            </w:r>
          </w:p>
        </w:tc>
      </w:tr>
      <w:tr w:rsidR="00EE0057" w:rsidRPr="00EE0057" w14:paraId="15BA3DB9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38C2506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119465E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479192.7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05151B0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4216107</w:t>
            </w:r>
          </w:p>
        </w:tc>
      </w:tr>
      <w:tr w:rsidR="00EE0057" w:rsidRPr="00EE0057" w14:paraId="309D496C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24DEB0C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0E31BD6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479185.8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253D02B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4216113</w:t>
            </w:r>
          </w:p>
        </w:tc>
      </w:tr>
      <w:tr w:rsidR="00EE0057" w:rsidRPr="00EE0057" w14:paraId="130DFBEE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1D16772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01E5A82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479184.4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62708E3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4216112</w:t>
            </w:r>
          </w:p>
        </w:tc>
      </w:tr>
      <w:tr w:rsidR="00EE0057" w:rsidRPr="00EE0057" w14:paraId="02E92DC0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1A86994D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38B3EF8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479174.4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69F8A54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4216122</w:t>
            </w:r>
          </w:p>
        </w:tc>
      </w:tr>
      <w:tr w:rsidR="00EE0057" w:rsidRPr="00EE0057" w14:paraId="5904B9B3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468CBE8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2075CEC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479175.8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6289BC2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4216123</w:t>
            </w:r>
          </w:p>
        </w:tc>
      </w:tr>
      <w:tr w:rsidR="00EE0057" w:rsidRPr="00EE0057" w14:paraId="34E4E7AA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2555007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48FE9E8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479166.7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6B158D9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4216132</w:t>
            </w:r>
          </w:p>
        </w:tc>
      </w:tr>
      <w:tr w:rsidR="00EE0057" w:rsidRPr="00EE0057" w14:paraId="3995CF3E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4C98457D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08AEB95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479153.7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3209B5F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4216119</w:t>
            </w:r>
          </w:p>
        </w:tc>
      </w:tr>
      <w:tr w:rsidR="00EE0057" w:rsidRPr="00EE0057" w14:paraId="64E0ABF5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433C5E8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7E04500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479152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067F836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4216120</w:t>
            </w:r>
          </w:p>
        </w:tc>
      </w:tr>
      <w:tr w:rsidR="00EE0057" w:rsidRPr="00EE0057" w14:paraId="3CDABB2C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1A31AFE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7F36A30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479122.5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6E187F5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4216089</w:t>
            </w:r>
          </w:p>
        </w:tc>
      </w:tr>
      <w:tr w:rsidR="00EE0057" w:rsidRPr="00EE0057" w14:paraId="34E4EDFD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2E4B5D3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1C44568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479115.8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04B87EC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4216083</w:t>
            </w:r>
          </w:p>
        </w:tc>
      </w:tr>
      <w:tr w:rsidR="00EE0057" w:rsidRPr="00EE0057" w14:paraId="0A8FCF69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4D8ADE3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637D00D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479109.7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4D95E57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4216078</w:t>
            </w:r>
          </w:p>
        </w:tc>
      </w:tr>
      <w:tr w:rsidR="00EE0057" w:rsidRPr="00EE0057" w14:paraId="0DAD0B9F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4A149AD4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13848CE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479060.5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5F1D9A1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4216033</w:t>
            </w:r>
          </w:p>
        </w:tc>
      </w:tr>
      <w:tr w:rsidR="00EE0057" w:rsidRPr="00EE0057" w14:paraId="13F25573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42A38D2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176A17F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479051.9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5C2509B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4216024</w:t>
            </w:r>
          </w:p>
        </w:tc>
      </w:tr>
      <w:tr w:rsidR="00EE0057" w:rsidRPr="00EE0057" w14:paraId="24E92856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52C4D77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648A12D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479072.1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2002C26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4216005</w:t>
            </w:r>
          </w:p>
        </w:tc>
      </w:tr>
      <w:tr w:rsidR="00EE0057" w:rsidRPr="00EE0057" w14:paraId="0FBA2A5C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1FBD3E3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3A07943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479075.5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4FCD3D6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4216005</w:t>
            </w:r>
          </w:p>
        </w:tc>
      </w:tr>
      <w:tr w:rsidR="00EE0057" w:rsidRPr="00EE0057" w14:paraId="4AABEDF2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73F7C1E4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02D64A0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479161.3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71E3C93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4215921</w:t>
            </w:r>
          </w:p>
        </w:tc>
      </w:tr>
      <w:tr w:rsidR="00EE0057" w:rsidRPr="00EE0057" w14:paraId="5D3BD976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40D4441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2A4504C4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479176.7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34D4A7F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4215904</w:t>
            </w:r>
          </w:p>
        </w:tc>
      </w:tr>
      <w:tr w:rsidR="00EE0057" w:rsidRPr="00EE0057" w14:paraId="22A4768D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5C1268F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4950E70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479374.9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3FBBCC9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4216003</w:t>
            </w:r>
          </w:p>
        </w:tc>
      </w:tr>
      <w:tr w:rsidR="00EE0057" w:rsidRPr="00EE0057" w14:paraId="650C0AB8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1A64D3D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291ED58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479309.3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1EF2D61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4216075</w:t>
            </w:r>
          </w:p>
        </w:tc>
      </w:tr>
      <w:tr w:rsidR="00EE0057" w:rsidRPr="00EE0057" w14:paraId="34E8A31A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1A0410E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290A5D5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479315.9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0DACB000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4216141</w:t>
            </w:r>
          </w:p>
        </w:tc>
      </w:tr>
    </w:tbl>
    <w:p w14:paraId="5BC5F1A3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53D3E835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03802BF9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5</w:t>
      </w:r>
    </w:p>
    <w:p w14:paraId="6723A67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:</w:t>
      </w:r>
      <w:proofErr w:type="gramEnd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168 ЗУ2</w:t>
      </w:r>
    </w:p>
    <w:p w14:paraId="5DB5966B" w14:textId="4909DBA2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0224" behindDoc="0" locked="0" layoutInCell="1" allowOverlap="1" wp14:anchorId="0047918B" wp14:editId="128D1275">
            <wp:simplePos x="0" y="0"/>
            <wp:positionH relativeFrom="column">
              <wp:posOffset>869315</wp:posOffset>
            </wp:positionH>
            <wp:positionV relativeFrom="paragraph">
              <wp:posOffset>310515</wp:posOffset>
            </wp:positionV>
            <wp:extent cx="5713095" cy="3070860"/>
            <wp:effectExtent l="0" t="0" r="1905" b="0"/>
            <wp:wrapTopAndBottom/>
            <wp:docPr id="52" name="Рисунок 52" descr="168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68_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4" t="36711" r="57086" b="37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95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585E64" w14:textId="77777777" w:rsidR="00EE0057" w:rsidRPr="00EE0057" w:rsidRDefault="00EE0057" w:rsidP="00EE005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FF0000"/>
          <w:sz w:val="28"/>
          <w:szCs w:val="24"/>
          <w:lang w:eastAsia="x-none"/>
        </w:rPr>
      </w:pPr>
    </w:p>
    <w:p w14:paraId="4B29DBCC" w14:textId="77777777" w:rsidR="00EE0057" w:rsidRPr="00EE0057" w:rsidRDefault="00EE0057" w:rsidP="00EE005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FF0000"/>
          <w:sz w:val="28"/>
          <w:szCs w:val="24"/>
          <w:lang w:eastAsia="x-none"/>
        </w:rPr>
      </w:pPr>
    </w:p>
    <w:p w14:paraId="1FE2072A" w14:textId="77777777" w:rsidR="00EE0057" w:rsidRPr="00EE0057" w:rsidRDefault="00EE0057" w:rsidP="00EE005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FF0000"/>
          <w:sz w:val="28"/>
          <w:szCs w:val="24"/>
          <w:lang w:eastAsia="x-none"/>
        </w:rPr>
      </w:pPr>
    </w:p>
    <w:p w14:paraId="3D3998DF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lastRenderedPageBreak/>
        <w:t>Таблица № 6</w:t>
      </w:r>
    </w:p>
    <w:p w14:paraId="65AA68D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:</w:t>
      </w:r>
      <w:proofErr w:type="gramEnd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168 ЗУ2</w:t>
      </w:r>
    </w:p>
    <w:tbl>
      <w:tblPr>
        <w:tblW w:w="4757" w:type="pct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5"/>
        <w:gridCol w:w="3828"/>
        <w:gridCol w:w="3650"/>
      </w:tblGrid>
      <w:tr w:rsidR="00EE0057" w:rsidRPr="00EE0057" w14:paraId="473F533A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hideMark/>
          </w:tcPr>
          <w:p w14:paraId="55850B6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831" w:type="pct"/>
            <w:shd w:val="clear" w:color="auto" w:fill="auto"/>
            <w:noWrap/>
            <w:hideMark/>
          </w:tcPr>
          <w:p w14:paraId="6C13153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1746" w:type="pct"/>
            <w:shd w:val="clear" w:color="auto" w:fill="auto"/>
            <w:noWrap/>
            <w:hideMark/>
          </w:tcPr>
          <w:p w14:paraId="332255B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Y</w:t>
            </w:r>
          </w:p>
        </w:tc>
      </w:tr>
      <w:tr w:rsidR="00EE0057" w:rsidRPr="00EE0057" w14:paraId="232264E0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6368BAAD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43CE5A2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479191.2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5E66A705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4216139</w:t>
            </w:r>
          </w:p>
        </w:tc>
      </w:tr>
      <w:tr w:rsidR="00EE0057" w:rsidRPr="00EE0057" w14:paraId="641A9477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7984BB1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740A59C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479174.4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4C228A2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4216122</w:t>
            </w:r>
          </w:p>
        </w:tc>
      </w:tr>
      <w:tr w:rsidR="00EE0057" w:rsidRPr="00EE0057" w14:paraId="61FEC96C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6ABE901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2BA9B92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479184.4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293143B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4216112</w:t>
            </w:r>
          </w:p>
        </w:tc>
      </w:tr>
      <w:tr w:rsidR="00EE0057" w:rsidRPr="00EE0057" w14:paraId="44C49520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0682123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4700D97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479185.8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06A360C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4216113</w:t>
            </w:r>
          </w:p>
        </w:tc>
      </w:tr>
      <w:tr w:rsidR="00EE0057" w:rsidRPr="00EE0057" w14:paraId="39D158BC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4499B68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57FB507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479201.4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5F4A209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4216130</w:t>
            </w:r>
          </w:p>
        </w:tc>
      </w:tr>
      <w:tr w:rsidR="00EE0057" w:rsidRPr="00EE0057" w14:paraId="45414D8C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2F46054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2C446A1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479196.6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57A738F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4216134</w:t>
            </w:r>
          </w:p>
        </w:tc>
      </w:tr>
      <w:tr w:rsidR="00EE0057" w:rsidRPr="00EE0057" w14:paraId="5B6EDED7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7548CA5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0486C38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479191.2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4107986A" w14:textId="77777777" w:rsidR="00EE0057" w:rsidRPr="00EE0057" w:rsidRDefault="00EE0057" w:rsidP="00EE0057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4216139</w:t>
            </w:r>
          </w:p>
        </w:tc>
      </w:tr>
    </w:tbl>
    <w:p w14:paraId="4767D11F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74CE6521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2D0A9F25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6</w:t>
      </w:r>
    </w:p>
    <w:p w14:paraId="0B882789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:</w:t>
      </w:r>
      <w:proofErr w:type="gramEnd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168 ЗУ3</w:t>
      </w:r>
    </w:p>
    <w:p w14:paraId="01616520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10713280" w14:textId="45009B1B" w:rsidR="00EE0057" w:rsidRPr="00EE0057" w:rsidRDefault="00EE0057" w:rsidP="00EE005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FF0000"/>
          <w:sz w:val="28"/>
          <w:szCs w:val="24"/>
          <w:lang w:eastAsia="x-none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4"/>
          <w:lang w:eastAsia="ru-RU"/>
        </w:rPr>
        <w:drawing>
          <wp:anchor distT="0" distB="0" distL="114300" distR="114300" simplePos="0" relativeHeight="251721728" behindDoc="0" locked="0" layoutInCell="1" allowOverlap="1" wp14:anchorId="54A7277C" wp14:editId="095CB7B7">
            <wp:simplePos x="0" y="0"/>
            <wp:positionH relativeFrom="column">
              <wp:posOffset>1043305</wp:posOffset>
            </wp:positionH>
            <wp:positionV relativeFrom="paragraph">
              <wp:posOffset>104775</wp:posOffset>
            </wp:positionV>
            <wp:extent cx="5294630" cy="5082540"/>
            <wp:effectExtent l="0" t="0" r="1270" b="3810"/>
            <wp:wrapTopAndBottom/>
            <wp:docPr id="51" name="Рисунок 51" descr="168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68_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6" t="10564" r="15343" b="36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630" cy="508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B22FA" w14:textId="77777777" w:rsidR="00EE0057" w:rsidRPr="00EE0057" w:rsidRDefault="00EE0057" w:rsidP="00EE005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FF0000"/>
          <w:sz w:val="28"/>
          <w:szCs w:val="24"/>
          <w:lang w:eastAsia="x-none"/>
        </w:rPr>
      </w:pPr>
    </w:p>
    <w:p w14:paraId="7D69CB4A" w14:textId="77777777" w:rsidR="00EE0057" w:rsidRPr="00EE0057" w:rsidRDefault="00EE0057" w:rsidP="00EE005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FF0000"/>
          <w:sz w:val="28"/>
          <w:szCs w:val="24"/>
          <w:lang w:eastAsia="x-none"/>
        </w:rPr>
      </w:pPr>
    </w:p>
    <w:p w14:paraId="5EA8BEC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lastRenderedPageBreak/>
        <w:t>Таблица № 7</w:t>
      </w:r>
    </w:p>
    <w:p w14:paraId="0AABE3E3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:</w:t>
      </w:r>
      <w:proofErr w:type="gramEnd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168 ЗУ3</w:t>
      </w:r>
    </w:p>
    <w:tbl>
      <w:tblPr>
        <w:tblW w:w="4757" w:type="pct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5"/>
        <w:gridCol w:w="3828"/>
        <w:gridCol w:w="3650"/>
      </w:tblGrid>
      <w:tr w:rsidR="00EE0057" w:rsidRPr="00EE0057" w14:paraId="219DE757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hideMark/>
          </w:tcPr>
          <w:p w14:paraId="7F523E2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831" w:type="pct"/>
            <w:shd w:val="clear" w:color="auto" w:fill="auto"/>
            <w:noWrap/>
            <w:hideMark/>
          </w:tcPr>
          <w:p w14:paraId="11272AF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1746" w:type="pct"/>
            <w:shd w:val="clear" w:color="auto" w:fill="auto"/>
            <w:noWrap/>
            <w:hideMark/>
          </w:tcPr>
          <w:p w14:paraId="26A84CF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Y</w:t>
            </w:r>
          </w:p>
        </w:tc>
      </w:tr>
      <w:tr w:rsidR="00EE0057" w:rsidRPr="00EE0057" w14:paraId="077EC87A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41C0CA4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1C1BC45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479053.96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7047A48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4216277.99</w:t>
            </w:r>
          </w:p>
        </w:tc>
      </w:tr>
      <w:tr w:rsidR="00EE0057" w:rsidRPr="00EE0057" w14:paraId="4E087710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25DD9B1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419429C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479048.97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6C13C8B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4216272.31</w:t>
            </w:r>
          </w:p>
        </w:tc>
      </w:tr>
      <w:tr w:rsidR="00EE0057" w:rsidRPr="00EE0057" w14:paraId="6990360F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35CC857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022817B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479048.30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5722B54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4216270.46</w:t>
            </w:r>
          </w:p>
        </w:tc>
      </w:tr>
      <w:tr w:rsidR="00EE0057" w:rsidRPr="00EE0057" w14:paraId="1D653949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5C76DE2D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5736406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479048.40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5752C53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4216268.74</w:t>
            </w:r>
          </w:p>
        </w:tc>
      </w:tr>
      <w:tr w:rsidR="00EE0057" w:rsidRPr="00EE0057" w14:paraId="3E049F91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4F53589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4B7BA0F4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479049.38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60DA9EA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4216266.96</w:t>
            </w:r>
          </w:p>
        </w:tc>
      </w:tr>
      <w:tr w:rsidR="00EE0057" w:rsidRPr="00EE0057" w14:paraId="736ECAB5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526A5B0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55334E8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479124.43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2C59286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4216193.78</w:t>
            </w:r>
          </w:p>
        </w:tc>
      </w:tr>
      <w:tr w:rsidR="00EE0057" w:rsidRPr="00EE0057" w14:paraId="781B8A45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  <w:hideMark/>
          </w:tcPr>
          <w:p w14:paraId="7C6367C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831" w:type="pct"/>
            <w:shd w:val="clear" w:color="auto" w:fill="auto"/>
            <w:noWrap/>
            <w:vAlign w:val="bottom"/>
            <w:hideMark/>
          </w:tcPr>
          <w:p w14:paraId="0C9232F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479129.70</w:t>
            </w:r>
          </w:p>
        </w:tc>
        <w:tc>
          <w:tcPr>
            <w:tcW w:w="1746" w:type="pct"/>
            <w:shd w:val="clear" w:color="auto" w:fill="auto"/>
            <w:noWrap/>
            <w:vAlign w:val="bottom"/>
            <w:hideMark/>
          </w:tcPr>
          <w:p w14:paraId="5FB9DB3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4216187.35</w:t>
            </w:r>
          </w:p>
        </w:tc>
      </w:tr>
      <w:tr w:rsidR="00EE0057" w:rsidRPr="00EE0057" w14:paraId="532BE072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5394693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7F95F97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479149.09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3791105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4216163.70</w:t>
            </w:r>
          </w:p>
        </w:tc>
      </w:tr>
      <w:tr w:rsidR="00EE0057" w:rsidRPr="00EE0057" w14:paraId="72049DAC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554E5A44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39E9CF4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479166.43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59C191D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4216147.26</w:t>
            </w:r>
          </w:p>
        </w:tc>
      </w:tr>
      <w:tr w:rsidR="00EE0057" w:rsidRPr="00EE0057" w14:paraId="03DEDC38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3621D50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4AF57B94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479174.40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4692AC0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4216139.70</w:t>
            </w:r>
          </w:p>
        </w:tc>
      </w:tr>
      <w:tr w:rsidR="00EE0057" w:rsidRPr="00EE0057" w14:paraId="094FFCB2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17B308F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4A6CB80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479166.65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47DD213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4216131.81</w:t>
            </w:r>
          </w:p>
        </w:tc>
      </w:tr>
      <w:tr w:rsidR="00EE0057" w:rsidRPr="00EE0057" w14:paraId="5006E753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5C9DF79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3330BEF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479175.80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701AD26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4216123.03</w:t>
            </w:r>
          </w:p>
        </w:tc>
      </w:tr>
      <w:tr w:rsidR="00EE0057" w:rsidRPr="00EE0057" w14:paraId="646E51DF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33E54B9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7E92DEE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479191.15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637D994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4216139.25</w:t>
            </w:r>
          </w:p>
        </w:tc>
      </w:tr>
      <w:tr w:rsidR="00EE0057" w:rsidRPr="00EE0057" w14:paraId="17399E43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7747B55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1505E3C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479196.57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1E0093F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4216134.22</w:t>
            </w:r>
          </w:p>
        </w:tc>
      </w:tr>
      <w:tr w:rsidR="00EE0057" w:rsidRPr="00EE0057" w14:paraId="29FB0CA8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18792BE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7B964CA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479196.79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5006A52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4216141.02</w:t>
            </w:r>
          </w:p>
        </w:tc>
      </w:tr>
      <w:tr w:rsidR="00EE0057" w:rsidRPr="00EE0057" w14:paraId="50AB679D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1F215F0D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5E483D4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479204.44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1463B88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4216148.96</w:t>
            </w:r>
          </w:p>
        </w:tc>
      </w:tr>
      <w:tr w:rsidR="00EE0057" w:rsidRPr="00EE0057" w14:paraId="6790A79E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5AB2D7F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1A12ED3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479184.97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6323982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4216166.71</w:t>
            </w:r>
          </w:p>
        </w:tc>
      </w:tr>
      <w:tr w:rsidR="00EE0057" w:rsidRPr="00EE0057" w14:paraId="7C60C766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337B52F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1D2B475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479245.05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205BC9F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4216230.20</w:t>
            </w:r>
          </w:p>
        </w:tc>
      </w:tr>
      <w:tr w:rsidR="00EE0057" w:rsidRPr="00EE0057" w14:paraId="1CCE4ECF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27CE81C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3854799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479217.01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1BC983B4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4216256.96</w:t>
            </w:r>
          </w:p>
        </w:tc>
      </w:tr>
      <w:tr w:rsidR="00EE0057" w:rsidRPr="00EE0057" w14:paraId="2482DCD1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31B21A7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18AD203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479183.08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44B9BC8A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4216289.25</w:t>
            </w:r>
          </w:p>
        </w:tc>
      </w:tr>
      <w:tr w:rsidR="00EE0057" w:rsidRPr="00EE0057" w14:paraId="742FD1AC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4B5DF9D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6F479F7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479149.97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29BDDF64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4216321.80</w:t>
            </w:r>
          </w:p>
        </w:tc>
      </w:tr>
      <w:tr w:rsidR="00EE0057" w:rsidRPr="00EE0057" w14:paraId="445D9AAF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698BA539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2D4E71B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479125.79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356D7CE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4216340.73</w:t>
            </w:r>
          </w:p>
        </w:tc>
      </w:tr>
      <w:tr w:rsidR="00EE0057" w:rsidRPr="00EE0057" w14:paraId="06315D26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5604139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756FCCB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479122.68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5D0E3C6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4216341.93</w:t>
            </w:r>
          </w:p>
        </w:tc>
      </w:tr>
      <w:tr w:rsidR="00EE0057" w:rsidRPr="00EE0057" w14:paraId="4CC4AE4E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2ECF20B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5B27093C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479119.25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039A2D3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4216341.00</w:t>
            </w:r>
          </w:p>
        </w:tc>
      </w:tr>
      <w:tr w:rsidR="00EE0057" w:rsidRPr="00EE0057" w14:paraId="3A21EE3B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305FC9B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65C95F9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479116.76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7965315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4216338.92</w:t>
            </w:r>
          </w:p>
        </w:tc>
      </w:tr>
      <w:tr w:rsidR="00EE0057" w:rsidRPr="00EE0057" w14:paraId="69ABED9B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42BD266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6D75FBA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479087.70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62441A2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4216312.69</w:t>
            </w:r>
          </w:p>
        </w:tc>
      </w:tr>
      <w:tr w:rsidR="00EE0057" w:rsidRPr="00EE0057" w14:paraId="0D77BC71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03C7504B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105FFFD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479088.54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4DE60C6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4216311.89</w:t>
            </w:r>
          </w:p>
        </w:tc>
      </w:tr>
      <w:tr w:rsidR="00EE0057" w:rsidRPr="00EE0057" w14:paraId="4CED6875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458504C8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1B153C4F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479054.92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18B75966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4216277.16</w:t>
            </w:r>
          </w:p>
        </w:tc>
      </w:tr>
      <w:tr w:rsidR="00EE0057" w:rsidRPr="00EE0057" w14:paraId="0B2305A5" w14:textId="77777777" w:rsidTr="00521692">
        <w:trPr>
          <w:trHeight w:val="300"/>
        </w:trPr>
        <w:tc>
          <w:tcPr>
            <w:tcW w:w="1423" w:type="pct"/>
            <w:shd w:val="clear" w:color="auto" w:fill="auto"/>
            <w:noWrap/>
            <w:vAlign w:val="bottom"/>
          </w:tcPr>
          <w:p w14:paraId="4ACD388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831" w:type="pct"/>
            <w:shd w:val="clear" w:color="auto" w:fill="auto"/>
            <w:noWrap/>
            <w:vAlign w:val="bottom"/>
          </w:tcPr>
          <w:p w14:paraId="3DFD8B3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479053.96</w:t>
            </w:r>
          </w:p>
        </w:tc>
        <w:tc>
          <w:tcPr>
            <w:tcW w:w="1746" w:type="pct"/>
            <w:shd w:val="clear" w:color="auto" w:fill="auto"/>
            <w:noWrap/>
            <w:vAlign w:val="bottom"/>
          </w:tcPr>
          <w:p w14:paraId="42D1F14E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4216277.99</w:t>
            </w:r>
          </w:p>
        </w:tc>
      </w:tr>
    </w:tbl>
    <w:p w14:paraId="599C494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5BB42DCA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2A4D8809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7B687916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71FA4D8E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2A7E3780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4723E72A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476822E7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010FE04C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591C780F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lastRenderedPageBreak/>
        <w:t>Схема №  7</w:t>
      </w:r>
    </w:p>
    <w:p w14:paraId="3436B6FC" w14:textId="43BDC2BA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1248" behindDoc="0" locked="0" layoutInCell="1" allowOverlap="1" wp14:anchorId="2BA29D69" wp14:editId="551FE5BF">
            <wp:simplePos x="0" y="0"/>
            <wp:positionH relativeFrom="column">
              <wp:posOffset>1047750</wp:posOffset>
            </wp:positionH>
            <wp:positionV relativeFrom="paragraph">
              <wp:posOffset>476885</wp:posOffset>
            </wp:positionV>
            <wp:extent cx="4726305" cy="3985260"/>
            <wp:effectExtent l="0" t="0" r="0" b="0"/>
            <wp:wrapTopAndBottom/>
            <wp:docPr id="50" name="Рисунок 50" descr="170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70_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5" t="29933" r="19102" b="28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305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170 ЗУ 1</w:t>
      </w:r>
    </w:p>
    <w:p w14:paraId="3216B731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2C7E9DE1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8</w:t>
      </w:r>
    </w:p>
    <w:p w14:paraId="107B9ABB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170 ЗУ 1</w:t>
      </w:r>
    </w:p>
    <w:tbl>
      <w:tblPr>
        <w:tblW w:w="4789" w:type="pct"/>
        <w:tblInd w:w="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976"/>
        <w:gridCol w:w="4103"/>
        <w:gridCol w:w="4295"/>
      </w:tblGrid>
      <w:tr w:rsidR="00EE0057" w:rsidRPr="00EE0057" w14:paraId="5A339C22" w14:textId="77777777" w:rsidTr="00521692">
        <w:trPr>
          <w:trHeight w:val="290"/>
        </w:trPr>
        <w:tc>
          <w:tcPr>
            <w:tcW w:w="952" w:type="pct"/>
            <w:vAlign w:val="center"/>
          </w:tcPr>
          <w:p w14:paraId="70EBB12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77" w:type="pct"/>
            <w:vAlign w:val="center"/>
          </w:tcPr>
          <w:p w14:paraId="1CF902D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70" w:type="pct"/>
            <w:vAlign w:val="center"/>
          </w:tcPr>
          <w:p w14:paraId="17EF80F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Y</w:t>
            </w:r>
          </w:p>
        </w:tc>
      </w:tr>
      <w:tr w:rsidR="00EE0057" w:rsidRPr="00EE0057" w14:paraId="38C7EA15" w14:textId="77777777" w:rsidTr="00521692">
        <w:trPr>
          <w:trHeight w:val="290"/>
        </w:trPr>
        <w:tc>
          <w:tcPr>
            <w:tcW w:w="952" w:type="pct"/>
            <w:vAlign w:val="center"/>
          </w:tcPr>
          <w:p w14:paraId="08F9AFB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77" w:type="pct"/>
            <w:vAlign w:val="center"/>
          </w:tcPr>
          <w:p w14:paraId="6DD7313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479060.5</w:t>
            </w:r>
          </w:p>
        </w:tc>
        <w:tc>
          <w:tcPr>
            <w:tcW w:w="2070" w:type="pct"/>
            <w:vAlign w:val="center"/>
          </w:tcPr>
          <w:p w14:paraId="7387B8C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4216033</w:t>
            </w:r>
          </w:p>
        </w:tc>
      </w:tr>
      <w:tr w:rsidR="00EE0057" w:rsidRPr="00EE0057" w14:paraId="35FC7E01" w14:textId="77777777" w:rsidTr="00521692">
        <w:trPr>
          <w:trHeight w:val="290"/>
        </w:trPr>
        <w:tc>
          <w:tcPr>
            <w:tcW w:w="952" w:type="pct"/>
            <w:vAlign w:val="center"/>
          </w:tcPr>
          <w:p w14:paraId="686BE7F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77" w:type="pct"/>
            <w:vAlign w:val="center"/>
          </w:tcPr>
          <w:p w14:paraId="0EAFD63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479109.7</w:t>
            </w:r>
          </w:p>
        </w:tc>
        <w:tc>
          <w:tcPr>
            <w:tcW w:w="2070" w:type="pct"/>
            <w:vAlign w:val="center"/>
          </w:tcPr>
          <w:p w14:paraId="0ABAA94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4216078</w:t>
            </w:r>
          </w:p>
        </w:tc>
      </w:tr>
      <w:tr w:rsidR="00EE0057" w:rsidRPr="00EE0057" w14:paraId="026EAA66" w14:textId="77777777" w:rsidTr="00521692">
        <w:trPr>
          <w:trHeight w:val="290"/>
        </w:trPr>
        <w:tc>
          <w:tcPr>
            <w:tcW w:w="952" w:type="pct"/>
            <w:vAlign w:val="center"/>
          </w:tcPr>
          <w:p w14:paraId="327AC03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77" w:type="pct"/>
            <w:vAlign w:val="center"/>
          </w:tcPr>
          <w:p w14:paraId="2A2C94E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479098.9</w:t>
            </w:r>
          </w:p>
        </w:tc>
        <w:tc>
          <w:tcPr>
            <w:tcW w:w="2070" w:type="pct"/>
            <w:vAlign w:val="center"/>
          </w:tcPr>
          <w:p w14:paraId="0B59787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4216088</w:t>
            </w:r>
          </w:p>
        </w:tc>
      </w:tr>
      <w:tr w:rsidR="00EE0057" w:rsidRPr="00EE0057" w14:paraId="5DB8EA1E" w14:textId="77777777" w:rsidTr="00521692">
        <w:trPr>
          <w:trHeight w:val="290"/>
        </w:trPr>
        <w:tc>
          <w:tcPr>
            <w:tcW w:w="952" w:type="pct"/>
            <w:vAlign w:val="center"/>
          </w:tcPr>
          <w:p w14:paraId="6A8BBDA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77" w:type="pct"/>
            <w:vAlign w:val="center"/>
          </w:tcPr>
          <w:p w14:paraId="0DF6BAA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479101.4</w:t>
            </w:r>
          </w:p>
        </w:tc>
        <w:tc>
          <w:tcPr>
            <w:tcW w:w="2070" w:type="pct"/>
            <w:vAlign w:val="center"/>
          </w:tcPr>
          <w:p w14:paraId="4D62ADF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4216097</w:t>
            </w:r>
          </w:p>
        </w:tc>
      </w:tr>
      <w:tr w:rsidR="00EE0057" w:rsidRPr="00EE0057" w14:paraId="1118E7C4" w14:textId="77777777" w:rsidTr="00521692">
        <w:trPr>
          <w:trHeight w:val="290"/>
        </w:trPr>
        <w:tc>
          <w:tcPr>
            <w:tcW w:w="952" w:type="pct"/>
            <w:vAlign w:val="center"/>
          </w:tcPr>
          <w:p w14:paraId="19FA77B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77" w:type="pct"/>
            <w:vAlign w:val="center"/>
          </w:tcPr>
          <w:p w14:paraId="38D0444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479093</w:t>
            </w:r>
          </w:p>
        </w:tc>
        <w:tc>
          <w:tcPr>
            <w:tcW w:w="2070" w:type="pct"/>
            <w:vAlign w:val="center"/>
          </w:tcPr>
          <w:p w14:paraId="28D867F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4216105</w:t>
            </w:r>
          </w:p>
        </w:tc>
      </w:tr>
      <w:tr w:rsidR="00EE0057" w:rsidRPr="00EE0057" w14:paraId="59AC5B26" w14:textId="77777777" w:rsidTr="00521692">
        <w:trPr>
          <w:trHeight w:val="290"/>
        </w:trPr>
        <w:tc>
          <w:tcPr>
            <w:tcW w:w="952" w:type="pct"/>
            <w:vAlign w:val="center"/>
          </w:tcPr>
          <w:p w14:paraId="038001C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77" w:type="pct"/>
            <w:vAlign w:val="center"/>
          </w:tcPr>
          <w:p w14:paraId="60D1E6C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479063.6</w:t>
            </w:r>
          </w:p>
        </w:tc>
        <w:tc>
          <w:tcPr>
            <w:tcW w:w="2070" w:type="pct"/>
            <w:vAlign w:val="center"/>
          </w:tcPr>
          <w:p w14:paraId="6F8EF07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4216134</w:t>
            </w:r>
          </w:p>
        </w:tc>
      </w:tr>
      <w:tr w:rsidR="00EE0057" w:rsidRPr="00EE0057" w14:paraId="7B6325A6" w14:textId="77777777" w:rsidTr="00521692">
        <w:trPr>
          <w:trHeight w:val="290"/>
        </w:trPr>
        <w:tc>
          <w:tcPr>
            <w:tcW w:w="952" w:type="pct"/>
            <w:vAlign w:val="center"/>
          </w:tcPr>
          <w:p w14:paraId="4431B11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77" w:type="pct"/>
            <w:vAlign w:val="center"/>
          </w:tcPr>
          <w:p w14:paraId="4164D6D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479032.7</w:t>
            </w:r>
          </w:p>
        </w:tc>
        <w:tc>
          <w:tcPr>
            <w:tcW w:w="2070" w:type="pct"/>
            <w:vAlign w:val="center"/>
          </w:tcPr>
          <w:p w14:paraId="5491E09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4216163</w:t>
            </w:r>
          </w:p>
        </w:tc>
      </w:tr>
      <w:tr w:rsidR="00EE0057" w:rsidRPr="00EE0057" w14:paraId="64DFD6C3" w14:textId="77777777" w:rsidTr="00521692">
        <w:trPr>
          <w:trHeight w:val="290"/>
        </w:trPr>
        <w:tc>
          <w:tcPr>
            <w:tcW w:w="952" w:type="pct"/>
            <w:vAlign w:val="center"/>
          </w:tcPr>
          <w:p w14:paraId="25A8551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77" w:type="pct"/>
            <w:vAlign w:val="center"/>
          </w:tcPr>
          <w:p w14:paraId="45D5B3C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478996.5</w:t>
            </w:r>
          </w:p>
        </w:tc>
        <w:tc>
          <w:tcPr>
            <w:tcW w:w="2070" w:type="pct"/>
            <w:vAlign w:val="center"/>
          </w:tcPr>
          <w:p w14:paraId="325E409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4216125</w:t>
            </w:r>
          </w:p>
        </w:tc>
      </w:tr>
      <w:tr w:rsidR="00EE0057" w:rsidRPr="00EE0057" w14:paraId="02EE0768" w14:textId="77777777" w:rsidTr="00521692">
        <w:trPr>
          <w:trHeight w:val="290"/>
        </w:trPr>
        <w:tc>
          <w:tcPr>
            <w:tcW w:w="952" w:type="pct"/>
            <w:vAlign w:val="center"/>
          </w:tcPr>
          <w:p w14:paraId="7A3ED9B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977" w:type="pct"/>
            <w:vAlign w:val="center"/>
          </w:tcPr>
          <w:p w14:paraId="5834453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478981.4</w:t>
            </w:r>
          </w:p>
        </w:tc>
        <w:tc>
          <w:tcPr>
            <w:tcW w:w="2070" w:type="pct"/>
            <w:vAlign w:val="center"/>
          </w:tcPr>
          <w:p w14:paraId="6850E85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4216110</w:t>
            </w:r>
          </w:p>
        </w:tc>
      </w:tr>
      <w:tr w:rsidR="00EE0057" w:rsidRPr="00EE0057" w14:paraId="3EBE3B1C" w14:textId="77777777" w:rsidTr="00521692">
        <w:trPr>
          <w:trHeight w:val="290"/>
        </w:trPr>
        <w:tc>
          <w:tcPr>
            <w:tcW w:w="952" w:type="pct"/>
            <w:vAlign w:val="center"/>
          </w:tcPr>
          <w:p w14:paraId="009EE44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977" w:type="pct"/>
            <w:vAlign w:val="center"/>
          </w:tcPr>
          <w:p w14:paraId="6AA8DDF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478981.8</w:t>
            </w:r>
          </w:p>
        </w:tc>
        <w:tc>
          <w:tcPr>
            <w:tcW w:w="2070" w:type="pct"/>
            <w:vAlign w:val="center"/>
          </w:tcPr>
          <w:p w14:paraId="6B588A4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4216109</w:t>
            </w:r>
          </w:p>
        </w:tc>
      </w:tr>
      <w:tr w:rsidR="00EE0057" w:rsidRPr="00EE0057" w14:paraId="59E81B07" w14:textId="77777777" w:rsidTr="00521692">
        <w:trPr>
          <w:trHeight w:val="290"/>
        </w:trPr>
        <w:tc>
          <w:tcPr>
            <w:tcW w:w="952" w:type="pct"/>
            <w:vAlign w:val="center"/>
          </w:tcPr>
          <w:p w14:paraId="22EE6F5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977" w:type="pct"/>
            <w:vAlign w:val="center"/>
          </w:tcPr>
          <w:p w14:paraId="303187F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479016.1</w:t>
            </w:r>
          </w:p>
        </w:tc>
        <w:tc>
          <w:tcPr>
            <w:tcW w:w="2070" w:type="pct"/>
            <w:vAlign w:val="center"/>
          </w:tcPr>
          <w:p w14:paraId="7738D24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4216076</w:t>
            </w:r>
          </w:p>
        </w:tc>
      </w:tr>
      <w:tr w:rsidR="00EE0057" w:rsidRPr="00EE0057" w14:paraId="0E68D1A7" w14:textId="77777777" w:rsidTr="00521692">
        <w:trPr>
          <w:trHeight w:val="411"/>
        </w:trPr>
        <w:tc>
          <w:tcPr>
            <w:tcW w:w="952" w:type="pct"/>
            <w:vAlign w:val="center"/>
          </w:tcPr>
          <w:p w14:paraId="3861B39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77" w:type="pct"/>
            <w:vAlign w:val="center"/>
          </w:tcPr>
          <w:p w14:paraId="1733456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479060.5</w:t>
            </w:r>
          </w:p>
        </w:tc>
        <w:tc>
          <w:tcPr>
            <w:tcW w:w="2070" w:type="pct"/>
            <w:vAlign w:val="center"/>
          </w:tcPr>
          <w:p w14:paraId="24F9637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4216033</w:t>
            </w:r>
          </w:p>
        </w:tc>
      </w:tr>
    </w:tbl>
    <w:p w14:paraId="663FA0D9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320A92FA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5AB55B1C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7A75164A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78E4FBE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sectPr w:rsidR="00EE0057" w:rsidRPr="00EE0057" w:rsidSect="002C67FA">
          <w:pgSz w:w="11906" w:h="16838"/>
          <w:pgMar w:top="709" w:right="567" w:bottom="709" w:left="568" w:header="709" w:footer="423" w:gutter="0"/>
          <w:cols w:space="708"/>
          <w:docGrid w:linePitch="360"/>
        </w:sectPr>
      </w:pPr>
    </w:p>
    <w:p w14:paraId="03A0EA32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lastRenderedPageBreak/>
        <w:t>Схема №  8</w:t>
      </w:r>
    </w:p>
    <w:p w14:paraId="4F453DD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170 ЗУ 2</w:t>
      </w:r>
    </w:p>
    <w:p w14:paraId="2E61DAAA" w14:textId="57EA067C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2272" behindDoc="0" locked="0" layoutInCell="1" allowOverlap="1" wp14:anchorId="187D9373" wp14:editId="3F1D08DE">
            <wp:simplePos x="0" y="0"/>
            <wp:positionH relativeFrom="column">
              <wp:posOffset>1441450</wp:posOffset>
            </wp:positionH>
            <wp:positionV relativeFrom="paragraph">
              <wp:posOffset>196850</wp:posOffset>
            </wp:positionV>
            <wp:extent cx="4504055" cy="4011930"/>
            <wp:effectExtent l="0" t="0" r="0" b="7620"/>
            <wp:wrapTopAndBottom/>
            <wp:docPr id="49" name="Рисунок 49" descr="170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70-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59" t="28389" r="12770" b="30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401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E6DC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9</w:t>
      </w:r>
    </w:p>
    <w:p w14:paraId="7395F960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170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401"/>
        <w:gridCol w:w="4124"/>
        <w:gridCol w:w="4306"/>
      </w:tblGrid>
      <w:tr w:rsidR="00EE0057" w:rsidRPr="00EE0057" w14:paraId="1A274D4B" w14:textId="77777777" w:rsidTr="00521692">
        <w:trPr>
          <w:trHeight w:val="290"/>
        </w:trPr>
        <w:tc>
          <w:tcPr>
            <w:tcW w:w="1108" w:type="pct"/>
          </w:tcPr>
          <w:p w14:paraId="5B8CDDC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04" w:type="pct"/>
          </w:tcPr>
          <w:p w14:paraId="4624BF2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1988" w:type="pct"/>
          </w:tcPr>
          <w:p w14:paraId="0AC7482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54EB093A" w14:textId="77777777" w:rsidTr="00521692">
        <w:trPr>
          <w:trHeight w:val="290"/>
        </w:trPr>
        <w:tc>
          <w:tcPr>
            <w:tcW w:w="1108" w:type="pct"/>
          </w:tcPr>
          <w:p w14:paraId="70CD034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04" w:type="pct"/>
            <w:vAlign w:val="bottom"/>
          </w:tcPr>
          <w:p w14:paraId="040363C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479123.4</w:t>
            </w:r>
          </w:p>
        </w:tc>
        <w:tc>
          <w:tcPr>
            <w:tcW w:w="1988" w:type="pct"/>
            <w:vAlign w:val="bottom"/>
          </w:tcPr>
          <w:p w14:paraId="1117B0E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4216166</w:t>
            </w:r>
          </w:p>
        </w:tc>
      </w:tr>
      <w:tr w:rsidR="00EE0057" w:rsidRPr="00EE0057" w14:paraId="18A70A45" w14:textId="77777777" w:rsidTr="00521692">
        <w:trPr>
          <w:trHeight w:val="290"/>
        </w:trPr>
        <w:tc>
          <w:tcPr>
            <w:tcW w:w="1108" w:type="pct"/>
          </w:tcPr>
          <w:p w14:paraId="57CDD87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04" w:type="pct"/>
            <w:vAlign w:val="bottom"/>
          </w:tcPr>
          <w:p w14:paraId="0EF5A09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479126.7</w:t>
            </w:r>
          </w:p>
        </w:tc>
        <w:tc>
          <w:tcPr>
            <w:tcW w:w="1988" w:type="pct"/>
            <w:vAlign w:val="bottom"/>
          </w:tcPr>
          <w:p w14:paraId="001DF75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4216184</w:t>
            </w:r>
          </w:p>
        </w:tc>
      </w:tr>
      <w:tr w:rsidR="00EE0057" w:rsidRPr="00EE0057" w14:paraId="5CB4AC42" w14:textId="77777777" w:rsidTr="00521692">
        <w:trPr>
          <w:trHeight w:val="290"/>
        </w:trPr>
        <w:tc>
          <w:tcPr>
            <w:tcW w:w="1108" w:type="pct"/>
          </w:tcPr>
          <w:p w14:paraId="5B41B2F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04" w:type="pct"/>
            <w:vAlign w:val="bottom"/>
          </w:tcPr>
          <w:p w14:paraId="027C656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479044.3</w:t>
            </w:r>
          </w:p>
        </w:tc>
        <w:tc>
          <w:tcPr>
            <w:tcW w:w="1988" w:type="pct"/>
            <w:vAlign w:val="bottom"/>
          </w:tcPr>
          <w:p w14:paraId="794B66D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4216260</w:t>
            </w:r>
          </w:p>
        </w:tc>
      </w:tr>
      <w:tr w:rsidR="00EE0057" w:rsidRPr="00EE0057" w14:paraId="51BEFDCA" w14:textId="77777777" w:rsidTr="00521692">
        <w:trPr>
          <w:trHeight w:val="290"/>
        </w:trPr>
        <w:tc>
          <w:tcPr>
            <w:tcW w:w="1108" w:type="pct"/>
          </w:tcPr>
          <w:p w14:paraId="1A41374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04" w:type="pct"/>
            <w:vAlign w:val="bottom"/>
          </w:tcPr>
          <w:p w14:paraId="52F21CF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478996.1</w:t>
            </w:r>
          </w:p>
        </w:tc>
        <w:tc>
          <w:tcPr>
            <w:tcW w:w="1988" w:type="pct"/>
            <w:vAlign w:val="bottom"/>
          </w:tcPr>
          <w:p w14:paraId="2D4F2EB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4216211</w:t>
            </w:r>
          </w:p>
        </w:tc>
      </w:tr>
      <w:tr w:rsidR="00EE0057" w:rsidRPr="00EE0057" w14:paraId="0B8C732B" w14:textId="77777777" w:rsidTr="00521692">
        <w:trPr>
          <w:trHeight w:val="290"/>
        </w:trPr>
        <w:tc>
          <w:tcPr>
            <w:tcW w:w="1108" w:type="pct"/>
          </w:tcPr>
          <w:p w14:paraId="271AFEC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04" w:type="pct"/>
            <w:vAlign w:val="bottom"/>
          </w:tcPr>
          <w:p w14:paraId="51AD14A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479039.8</w:t>
            </w:r>
          </w:p>
        </w:tc>
        <w:tc>
          <w:tcPr>
            <w:tcW w:w="1988" w:type="pct"/>
            <w:vAlign w:val="bottom"/>
          </w:tcPr>
          <w:p w14:paraId="77FEF86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4216170</w:t>
            </w:r>
          </w:p>
        </w:tc>
      </w:tr>
      <w:tr w:rsidR="00EE0057" w:rsidRPr="00EE0057" w14:paraId="3912F52D" w14:textId="77777777" w:rsidTr="00521692">
        <w:trPr>
          <w:trHeight w:val="290"/>
        </w:trPr>
        <w:tc>
          <w:tcPr>
            <w:tcW w:w="1108" w:type="pct"/>
          </w:tcPr>
          <w:p w14:paraId="262AF3E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04" w:type="pct"/>
            <w:vAlign w:val="bottom"/>
          </w:tcPr>
          <w:p w14:paraId="58DB3F4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479084.5</w:t>
            </w:r>
          </w:p>
        </w:tc>
        <w:tc>
          <w:tcPr>
            <w:tcW w:w="1988" w:type="pct"/>
            <w:vAlign w:val="bottom"/>
          </w:tcPr>
          <w:p w14:paraId="6E18662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4216126</w:t>
            </w:r>
          </w:p>
        </w:tc>
      </w:tr>
      <w:tr w:rsidR="00EE0057" w:rsidRPr="00EE0057" w14:paraId="462F8289" w14:textId="77777777" w:rsidTr="00521692">
        <w:trPr>
          <w:trHeight w:val="290"/>
        </w:trPr>
        <w:tc>
          <w:tcPr>
            <w:tcW w:w="1108" w:type="pct"/>
          </w:tcPr>
          <w:p w14:paraId="27549C7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04" w:type="pct"/>
            <w:vAlign w:val="bottom"/>
          </w:tcPr>
          <w:p w14:paraId="7404126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479123.4</w:t>
            </w:r>
          </w:p>
        </w:tc>
        <w:tc>
          <w:tcPr>
            <w:tcW w:w="1988" w:type="pct"/>
            <w:vAlign w:val="bottom"/>
          </w:tcPr>
          <w:p w14:paraId="5B4376C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4216166</w:t>
            </w:r>
          </w:p>
        </w:tc>
      </w:tr>
    </w:tbl>
    <w:p w14:paraId="27AF92FE" w14:textId="77777777" w:rsidR="00EE0057" w:rsidRPr="00EE0057" w:rsidRDefault="00EE0057" w:rsidP="00EE00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4"/>
          <w:lang w:eastAsia="x-none"/>
        </w:rPr>
        <w:sectPr w:rsidR="00EE0057" w:rsidRPr="00EE0057" w:rsidSect="002C67FA">
          <w:pgSz w:w="11906" w:h="16838"/>
          <w:pgMar w:top="709" w:right="567" w:bottom="709" w:left="568" w:header="709" w:footer="423" w:gutter="0"/>
          <w:cols w:space="708"/>
          <w:docGrid w:linePitch="360"/>
        </w:sectPr>
      </w:pPr>
    </w:p>
    <w:p w14:paraId="15A6F03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lastRenderedPageBreak/>
        <w:t>Схема №  9</w:t>
      </w:r>
    </w:p>
    <w:p w14:paraId="405A54EF" w14:textId="29B1F011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3296" behindDoc="0" locked="0" layoutInCell="1" allowOverlap="1" wp14:anchorId="248E4F23" wp14:editId="4B5C2987">
            <wp:simplePos x="0" y="0"/>
            <wp:positionH relativeFrom="column">
              <wp:posOffset>840105</wp:posOffset>
            </wp:positionH>
            <wp:positionV relativeFrom="paragraph">
              <wp:posOffset>354330</wp:posOffset>
            </wp:positionV>
            <wp:extent cx="4400550" cy="4380230"/>
            <wp:effectExtent l="0" t="0" r="0" b="1270"/>
            <wp:wrapTopAndBottom/>
            <wp:docPr id="48" name="Рисунок 48" descr="170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70-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8" t="12985" r="9389" b="28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438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170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</w:p>
    <w:p w14:paraId="64791E5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10</w:t>
      </w:r>
    </w:p>
    <w:p w14:paraId="158D5DA0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170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401"/>
        <w:gridCol w:w="4124"/>
        <w:gridCol w:w="4306"/>
      </w:tblGrid>
      <w:tr w:rsidR="00EE0057" w:rsidRPr="00EE0057" w14:paraId="1A4DC687" w14:textId="77777777" w:rsidTr="00521692">
        <w:trPr>
          <w:trHeight w:val="290"/>
        </w:trPr>
        <w:tc>
          <w:tcPr>
            <w:tcW w:w="1108" w:type="pct"/>
          </w:tcPr>
          <w:p w14:paraId="6B4D862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04" w:type="pct"/>
          </w:tcPr>
          <w:p w14:paraId="1821A8B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1988" w:type="pct"/>
          </w:tcPr>
          <w:p w14:paraId="5E52673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136D73DC" w14:textId="77777777" w:rsidTr="00521692">
        <w:trPr>
          <w:trHeight w:val="290"/>
        </w:trPr>
        <w:tc>
          <w:tcPr>
            <w:tcW w:w="1108" w:type="pct"/>
          </w:tcPr>
          <w:p w14:paraId="34C5E8F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04" w:type="pct"/>
            <w:vAlign w:val="bottom"/>
          </w:tcPr>
          <w:p w14:paraId="2786D68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479098.9</w:t>
            </w:r>
          </w:p>
        </w:tc>
        <w:tc>
          <w:tcPr>
            <w:tcW w:w="1988" w:type="pct"/>
            <w:vAlign w:val="bottom"/>
          </w:tcPr>
          <w:p w14:paraId="7AE08C2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4216088</w:t>
            </w:r>
          </w:p>
        </w:tc>
      </w:tr>
      <w:tr w:rsidR="00EE0057" w:rsidRPr="00EE0057" w14:paraId="7F7B10F4" w14:textId="77777777" w:rsidTr="00521692">
        <w:trPr>
          <w:trHeight w:val="290"/>
        </w:trPr>
        <w:tc>
          <w:tcPr>
            <w:tcW w:w="1108" w:type="pct"/>
          </w:tcPr>
          <w:p w14:paraId="690281A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04" w:type="pct"/>
            <w:vAlign w:val="bottom"/>
          </w:tcPr>
          <w:p w14:paraId="2035EA5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479109.7</w:t>
            </w:r>
          </w:p>
        </w:tc>
        <w:tc>
          <w:tcPr>
            <w:tcW w:w="1988" w:type="pct"/>
            <w:vAlign w:val="bottom"/>
          </w:tcPr>
          <w:p w14:paraId="4F6C0EA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4216078</w:t>
            </w:r>
          </w:p>
        </w:tc>
      </w:tr>
      <w:tr w:rsidR="00EE0057" w:rsidRPr="00EE0057" w14:paraId="00353FFB" w14:textId="77777777" w:rsidTr="00521692">
        <w:trPr>
          <w:trHeight w:val="290"/>
        </w:trPr>
        <w:tc>
          <w:tcPr>
            <w:tcW w:w="1108" w:type="pct"/>
          </w:tcPr>
          <w:p w14:paraId="2F465D3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04" w:type="pct"/>
            <w:vAlign w:val="bottom"/>
          </w:tcPr>
          <w:p w14:paraId="3974166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479115.8</w:t>
            </w:r>
          </w:p>
        </w:tc>
        <w:tc>
          <w:tcPr>
            <w:tcW w:w="1988" w:type="pct"/>
            <w:vAlign w:val="bottom"/>
          </w:tcPr>
          <w:p w14:paraId="358D139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4216083</w:t>
            </w:r>
          </w:p>
        </w:tc>
      </w:tr>
      <w:tr w:rsidR="00EE0057" w:rsidRPr="00EE0057" w14:paraId="60E44A44" w14:textId="77777777" w:rsidTr="00521692">
        <w:trPr>
          <w:trHeight w:val="290"/>
        </w:trPr>
        <w:tc>
          <w:tcPr>
            <w:tcW w:w="1108" w:type="pct"/>
          </w:tcPr>
          <w:p w14:paraId="15E4358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04" w:type="pct"/>
            <w:vAlign w:val="bottom"/>
          </w:tcPr>
          <w:p w14:paraId="6EE688D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479122.5</w:t>
            </w:r>
          </w:p>
        </w:tc>
        <w:tc>
          <w:tcPr>
            <w:tcW w:w="1988" w:type="pct"/>
            <w:vAlign w:val="bottom"/>
          </w:tcPr>
          <w:p w14:paraId="1D1C473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4216089</w:t>
            </w:r>
          </w:p>
        </w:tc>
      </w:tr>
      <w:tr w:rsidR="00EE0057" w:rsidRPr="00EE0057" w14:paraId="0E831EDF" w14:textId="77777777" w:rsidTr="00521692">
        <w:trPr>
          <w:trHeight w:val="290"/>
        </w:trPr>
        <w:tc>
          <w:tcPr>
            <w:tcW w:w="1108" w:type="pct"/>
          </w:tcPr>
          <w:p w14:paraId="3101EB4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04" w:type="pct"/>
            <w:vAlign w:val="bottom"/>
          </w:tcPr>
          <w:p w14:paraId="31AB845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479099.2</w:t>
            </w:r>
          </w:p>
        </w:tc>
        <w:tc>
          <w:tcPr>
            <w:tcW w:w="1988" w:type="pct"/>
            <w:vAlign w:val="bottom"/>
          </w:tcPr>
          <w:p w14:paraId="1C01DCD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4216111</w:t>
            </w:r>
          </w:p>
        </w:tc>
      </w:tr>
      <w:tr w:rsidR="00EE0057" w:rsidRPr="00EE0057" w14:paraId="038CFE1F" w14:textId="77777777" w:rsidTr="00521692">
        <w:trPr>
          <w:trHeight w:val="290"/>
        </w:trPr>
        <w:tc>
          <w:tcPr>
            <w:tcW w:w="1108" w:type="pct"/>
          </w:tcPr>
          <w:p w14:paraId="57440BE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04" w:type="pct"/>
            <w:vAlign w:val="bottom"/>
          </w:tcPr>
          <w:p w14:paraId="6889944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479084.5</w:t>
            </w:r>
          </w:p>
        </w:tc>
        <w:tc>
          <w:tcPr>
            <w:tcW w:w="1988" w:type="pct"/>
            <w:vAlign w:val="bottom"/>
          </w:tcPr>
          <w:p w14:paraId="010A4F3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4216126</w:t>
            </w:r>
          </w:p>
        </w:tc>
      </w:tr>
      <w:tr w:rsidR="00EE0057" w:rsidRPr="00EE0057" w14:paraId="62CBFB9A" w14:textId="77777777" w:rsidTr="00521692">
        <w:trPr>
          <w:trHeight w:val="290"/>
        </w:trPr>
        <w:tc>
          <w:tcPr>
            <w:tcW w:w="1108" w:type="pct"/>
          </w:tcPr>
          <w:p w14:paraId="52FD8D4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04" w:type="pct"/>
            <w:vAlign w:val="bottom"/>
          </w:tcPr>
          <w:p w14:paraId="6421D3F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479039.8</w:t>
            </w:r>
          </w:p>
        </w:tc>
        <w:tc>
          <w:tcPr>
            <w:tcW w:w="1988" w:type="pct"/>
            <w:vAlign w:val="bottom"/>
          </w:tcPr>
          <w:p w14:paraId="00CD65E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4216170</w:t>
            </w:r>
          </w:p>
        </w:tc>
      </w:tr>
      <w:tr w:rsidR="00EE0057" w:rsidRPr="00EE0057" w14:paraId="72EB4CB4" w14:textId="77777777" w:rsidTr="00521692">
        <w:trPr>
          <w:trHeight w:val="290"/>
        </w:trPr>
        <w:tc>
          <w:tcPr>
            <w:tcW w:w="1108" w:type="pct"/>
          </w:tcPr>
          <w:p w14:paraId="4680403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04" w:type="pct"/>
            <w:vAlign w:val="bottom"/>
          </w:tcPr>
          <w:p w14:paraId="412CCAF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478996.1</w:t>
            </w:r>
          </w:p>
        </w:tc>
        <w:tc>
          <w:tcPr>
            <w:tcW w:w="1988" w:type="pct"/>
            <w:vAlign w:val="bottom"/>
          </w:tcPr>
          <w:p w14:paraId="6E73FE2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4216211</w:t>
            </w:r>
          </w:p>
        </w:tc>
      </w:tr>
      <w:tr w:rsidR="00EE0057" w:rsidRPr="00EE0057" w14:paraId="7510F372" w14:textId="77777777" w:rsidTr="00521692">
        <w:trPr>
          <w:trHeight w:val="290"/>
        </w:trPr>
        <w:tc>
          <w:tcPr>
            <w:tcW w:w="1108" w:type="pct"/>
          </w:tcPr>
          <w:p w14:paraId="47EA8A8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904" w:type="pct"/>
            <w:vAlign w:val="bottom"/>
          </w:tcPr>
          <w:p w14:paraId="0BD04D1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478947</w:t>
            </w:r>
          </w:p>
        </w:tc>
        <w:tc>
          <w:tcPr>
            <w:tcW w:w="1988" w:type="pct"/>
            <w:vAlign w:val="bottom"/>
          </w:tcPr>
          <w:p w14:paraId="512AE14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4216259</w:t>
            </w:r>
          </w:p>
        </w:tc>
      </w:tr>
      <w:tr w:rsidR="00EE0057" w:rsidRPr="00EE0057" w14:paraId="5E5D2269" w14:textId="77777777" w:rsidTr="00521692">
        <w:trPr>
          <w:trHeight w:val="290"/>
        </w:trPr>
        <w:tc>
          <w:tcPr>
            <w:tcW w:w="1108" w:type="pct"/>
          </w:tcPr>
          <w:p w14:paraId="2658656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904" w:type="pct"/>
            <w:vAlign w:val="bottom"/>
          </w:tcPr>
          <w:p w14:paraId="28363BF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478940.2</w:t>
            </w:r>
          </w:p>
        </w:tc>
        <w:tc>
          <w:tcPr>
            <w:tcW w:w="1988" w:type="pct"/>
            <w:vAlign w:val="bottom"/>
          </w:tcPr>
          <w:p w14:paraId="43A6502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4216252</w:t>
            </w:r>
          </w:p>
        </w:tc>
      </w:tr>
      <w:tr w:rsidR="00EE0057" w:rsidRPr="00EE0057" w14:paraId="2EEE905F" w14:textId="77777777" w:rsidTr="00521692">
        <w:trPr>
          <w:trHeight w:val="290"/>
        </w:trPr>
        <w:tc>
          <w:tcPr>
            <w:tcW w:w="1108" w:type="pct"/>
          </w:tcPr>
          <w:p w14:paraId="35FDEBD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904" w:type="pct"/>
            <w:vAlign w:val="bottom"/>
          </w:tcPr>
          <w:p w14:paraId="694E4F5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478989.9</w:t>
            </w:r>
          </w:p>
        </w:tc>
        <w:tc>
          <w:tcPr>
            <w:tcW w:w="1988" w:type="pct"/>
            <w:vAlign w:val="bottom"/>
          </w:tcPr>
          <w:p w14:paraId="7C4645B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4216204</w:t>
            </w:r>
          </w:p>
        </w:tc>
      </w:tr>
      <w:tr w:rsidR="00EE0057" w:rsidRPr="00EE0057" w14:paraId="61C1CA82" w14:textId="77777777" w:rsidTr="00521692">
        <w:trPr>
          <w:trHeight w:val="290"/>
        </w:trPr>
        <w:tc>
          <w:tcPr>
            <w:tcW w:w="1108" w:type="pct"/>
          </w:tcPr>
          <w:p w14:paraId="11255A3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904" w:type="pct"/>
            <w:vAlign w:val="bottom"/>
          </w:tcPr>
          <w:p w14:paraId="6102B15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479021</w:t>
            </w:r>
          </w:p>
        </w:tc>
        <w:tc>
          <w:tcPr>
            <w:tcW w:w="1988" w:type="pct"/>
            <w:vAlign w:val="bottom"/>
          </w:tcPr>
          <w:p w14:paraId="3F59594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4216174</w:t>
            </w:r>
          </w:p>
        </w:tc>
      </w:tr>
      <w:tr w:rsidR="00EE0057" w:rsidRPr="00EE0057" w14:paraId="63ABEB3E" w14:textId="77777777" w:rsidTr="00521692">
        <w:trPr>
          <w:trHeight w:val="290"/>
        </w:trPr>
        <w:tc>
          <w:tcPr>
            <w:tcW w:w="1108" w:type="pct"/>
          </w:tcPr>
          <w:p w14:paraId="6282CA6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904" w:type="pct"/>
            <w:vAlign w:val="bottom"/>
          </w:tcPr>
          <w:p w14:paraId="4E9B777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479032.7</w:t>
            </w:r>
          </w:p>
        </w:tc>
        <w:tc>
          <w:tcPr>
            <w:tcW w:w="1988" w:type="pct"/>
            <w:vAlign w:val="bottom"/>
          </w:tcPr>
          <w:p w14:paraId="3D438E0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4216163</w:t>
            </w:r>
          </w:p>
        </w:tc>
      </w:tr>
      <w:tr w:rsidR="00EE0057" w:rsidRPr="00EE0057" w14:paraId="2C73B6F6" w14:textId="77777777" w:rsidTr="00521692">
        <w:trPr>
          <w:trHeight w:val="290"/>
        </w:trPr>
        <w:tc>
          <w:tcPr>
            <w:tcW w:w="1108" w:type="pct"/>
          </w:tcPr>
          <w:p w14:paraId="556CA7C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904" w:type="pct"/>
            <w:vAlign w:val="bottom"/>
          </w:tcPr>
          <w:p w14:paraId="446D599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479063.6</w:t>
            </w:r>
          </w:p>
        </w:tc>
        <w:tc>
          <w:tcPr>
            <w:tcW w:w="1988" w:type="pct"/>
            <w:vAlign w:val="bottom"/>
          </w:tcPr>
          <w:p w14:paraId="321360C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4216134</w:t>
            </w:r>
          </w:p>
        </w:tc>
      </w:tr>
      <w:tr w:rsidR="00EE0057" w:rsidRPr="00EE0057" w14:paraId="6BA2EFBC" w14:textId="77777777" w:rsidTr="00521692">
        <w:trPr>
          <w:trHeight w:val="290"/>
        </w:trPr>
        <w:tc>
          <w:tcPr>
            <w:tcW w:w="1108" w:type="pct"/>
          </w:tcPr>
          <w:p w14:paraId="6E3ED5F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904" w:type="pct"/>
            <w:vAlign w:val="bottom"/>
          </w:tcPr>
          <w:p w14:paraId="7BA2E2A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479093</w:t>
            </w:r>
          </w:p>
        </w:tc>
        <w:tc>
          <w:tcPr>
            <w:tcW w:w="1988" w:type="pct"/>
            <w:vAlign w:val="bottom"/>
          </w:tcPr>
          <w:p w14:paraId="32DD376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4216105</w:t>
            </w:r>
          </w:p>
        </w:tc>
      </w:tr>
      <w:tr w:rsidR="00EE0057" w:rsidRPr="00EE0057" w14:paraId="322D7223" w14:textId="77777777" w:rsidTr="00521692">
        <w:trPr>
          <w:trHeight w:val="290"/>
        </w:trPr>
        <w:tc>
          <w:tcPr>
            <w:tcW w:w="1108" w:type="pct"/>
          </w:tcPr>
          <w:p w14:paraId="64D3FB8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904" w:type="pct"/>
            <w:vAlign w:val="bottom"/>
          </w:tcPr>
          <w:p w14:paraId="33654A2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479101.4</w:t>
            </w:r>
          </w:p>
        </w:tc>
        <w:tc>
          <w:tcPr>
            <w:tcW w:w="1988" w:type="pct"/>
            <w:vAlign w:val="bottom"/>
          </w:tcPr>
          <w:p w14:paraId="4FDB7BE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4216097</w:t>
            </w:r>
          </w:p>
        </w:tc>
      </w:tr>
      <w:tr w:rsidR="00EE0057" w:rsidRPr="00EE0057" w14:paraId="3717564B" w14:textId="77777777" w:rsidTr="00521692">
        <w:trPr>
          <w:trHeight w:val="290"/>
        </w:trPr>
        <w:tc>
          <w:tcPr>
            <w:tcW w:w="1108" w:type="pct"/>
          </w:tcPr>
          <w:p w14:paraId="1480700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04" w:type="pct"/>
            <w:vAlign w:val="bottom"/>
          </w:tcPr>
          <w:p w14:paraId="1E57533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479098.9</w:t>
            </w:r>
          </w:p>
        </w:tc>
        <w:tc>
          <w:tcPr>
            <w:tcW w:w="1988" w:type="pct"/>
            <w:vAlign w:val="bottom"/>
          </w:tcPr>
          <w:p w14:paraId="171FB96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4216088</w:t>
            </w:r>
          </w:p>
        </w:tc>
      </w:tr>
    </w:tbl>
    <w:p w14:paraId="15563A7D" w14:textId="77777777" w:rsidR="00EE0057" w:rsidRPr="00EE0057" w:rsidRDefault="00EE0057" w:rsidP="00EE00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4"/>
          <w:lang w:eastAsia="x-none"/>
        </w:rPr>
        <w:sectPr w:rsidR="00EE0057" w:rsidRPr="00EE0057" w:rsidSect="002C67FA">
          <w:pgSz w:w="11906" w:h="16838"/>
          <w:pgMar w:top="709" w:right="567" w:bottom="709" w:left="568" w:header="709" w:footer="423" w:gutter="0"/>
          <w:cols w:space="708"/>
          <w:docGrid w:linePitch="360"/>
        </w:sectPr>
      </w:pPr>
    </w:p>
    <w:p w14:paraId="280E8C9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lastRenderedPageBreak/>
        <w:t>Схема №  10</w:t>
      </w:r>
    </w:p>
    <w:p w14:paraId="5133C1F6" w14:textId="2787D261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20704" behindDoc="0" locked="0" layoutInCell="1" allowOverlap="1" wp14:anchorId="027EB993" wp14:editId="6F804945">
            <wp:simplePos x="0" y="0"/>
            <wp:positionH relativeFrom="column">
              <wp:posOffset>1616710</wp:posOffset>
            </wp:positionH>
            <wp:positionV relativeFrom="paragraph">
              <wp:posOffset>501650</wp:posOffset>
            </wp:positionV>
            <wp:extent cx="4008755" cy="2520315"/>
            <wp:effectExtent l="0" t="0" r="0" b="0"/>
            <wp:wrapTopAndBottom/>
            <wp:docPr id="47" name="Рисунок 47" descr="170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70_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17" t="24231" r="22551" b="23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75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</w:p>
    <w:p w14:paraId="49A4DD0C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54C0F7AA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11</w:t>
      </w:r>
    </w:p>
    <w:p w14:paraId="09EA1A97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170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401"/>
        <w:gridCol w:w="4124"/>
        <w:gridCol w:w="4306"/>
      </w:tblGrid>
      <w:tr w:rsidR="00EE0057" w:rsidRPr="00EE0057" w14:paraId="00734386" w14:textId="77777777" w:rsidTr="00521692">
        <w:trPr>
          <w:trHeight w:val="290"/>
        </w:trPr>
        <w:tc>
          <w:tcPr>
            <w:tcW w:w="1108" w:type="pct"/>
          </w:tcPr>
          <w:p w14:paraId="750AC08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04" w:type="pct"/>
          </w:tcPr>
          <w:p w14:paraId="388A268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1988" w:type="pct"/>
          </w:tcPr>
          <w:p w14:paraId="26F42D1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44EDB96B" w14:textId="77777777" w:rsidTr="00521692">
        <w:trPr>
          <w:trHeight w:val="290"/>
        </w:trPr>
        <w:tc>
          <w:tcPr>
            <w:tcW w:w="1108" w:type="pct"/>
          </w:tcPr>
          <w:p w14:paraId="60F20F9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04" w:type="pct"/>
            <w:vAlign w:val="center"/>
          </w:tcPr>
          <w:p w14:paraId="414C2E1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4216187.35</w:t>
            </w:r>
          </w:p>
        </w:tc>
        <w:tc>
          <w:tcPr>
            <w:tcW w:w="1988" w:type="pct"/>
            <w:vAlign w:val="center"/>
          </w:tcPr>
          <w:p w14:paraId="22918D7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479129.70</w:t>
            </w:r>
          </w:p>
        </w:tc>
      </w:tr>
      <w:tr w:rsidR="00EE0057" w:rsidRPr="00EE0057" w14:paraId="49CE703D" w14:textId="77777777" w:rsidTr="00521692">
        <w:trPr>
          <w:trHeight w:val="290"/>
        </w:trPr>
        <w:tc>
          <w:tcPr>
            <w:tcW w:w="1108" w:type="pct"/>
          </w:tcPr>
          <w:p w14:paraId="6EEF22D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04" w:type="pct"/>
            <w:vAlign w:val="center"/>
          </w:tcPr>
          <w:p w14:paraId="6719BF8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4216184.20</w:t>
            </w:r>
          </w:p>
        </w:tc>
        <w:tc>
          <w:tcPr>
            <w:tcW w:w="1988" w:type="pct"/>
            <w:vAlign w:val="center"/>
          </w:tcPr>
          <w:p w14:paraId="61D52A8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479126.67</w:t>
            </w:r>
          </w:p>
        </w:tc>
      </w:tr>
      <w:tr w:rsidR="00EE0057" w:rsidRPr="00EE0057" w14:paraId="356431C9" w14:textId="77777777" w:rsidTr="00521692">
        <w:trPr>
          <w:trHeight w:val="290"/>
        </w:trPr>
        <w:tc>
          <w:tcPr>
            <w:tcW w:w="1108" w:type="pct"/>
          </w:tcPr>
          <w:p w14:paraId="0FB4A82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04" w:type="pct"/>
            <w:vAlign w:val="center"/>
          </w:tcPr>
          <w:p w14:paraId="20A3D1C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4216165.73</w:t>
            </w:r>
          </w:p>
        </w:tc>
        <w:tc>
          <w:tcPr>
            <w:tcW w:w="1988" w:type="pct"/>
            <w:vAlign w:val="center"/>
          </w:tcPr>
          <w:p w14:paraId="47B2E76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479123.37</w:t>
            </w:r>
          </w:p>
        </w:tc>
      </w:tr>
      <w:tr w:rsidR="00EE0057" w:rsidRPr="00EE0057" w14:paraId="06ADC368" w14:textId="77777777" w:rsidTr="00521692">
        <w:trPr>
          <w:trHeight w:val="290"/>
        </w:trPr>
        <w:tc>
          <w:tcPr>
            <w:tcW w:w="1108" w:type="pct"/>
          </w:tcPr>
          <w:p w14:paraId="5FD6BDE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04" w:type="pct"/>
            <w:vAlign w:val="center"/>
          </w:tcPr>
          <w:p w14:paraId="4C40A84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4216125.78</w:t>
            </w:r>
          </w:p>
        </w:tc>
        <w:tc>
          <w:tcPr>
            <w:tcW w:w="1988" w:type="pct"/>
            <w:vAlign w:val="center"/>
          </w:tcPr>
          <w:p w14:paraId="67857A3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479084.49</w:t>
            </w:r>
          </w:p>
        </w:tc>
      </w:tr>
      <w:tr w:rsidR="00EE0057" w:rsidRPr="00EE0057" w14:paraId="131FB29B" w14:textId="77777777" w:rsidTr="00521692">
        <w:trPr>
          <w:trHeight w:val="290"/>
        </w:trPr>
        <w:tc>
          <w:tcPr>
            <w:tcW w:w="1108" w:type="pct"/>
          </w:tcPr>
          <w:p w14:paraId="532E2E3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04" w:type="pct"/>
            <w:vAlign w:val="center"/>
          </w:tcPr>
          <w:p w14:paraId="2DAEFD9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4216111.10</w:t>
            </w:r>
          </w:p>
        </w:tc>
        <w:tc>
          <w:tcPr>
            <w:tcW w:w="1988" w:type="pct"/>
            <w:vAlign w:val="center"/>
          </w:tcPr>
          <w:p w14:paraId="2D438A5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479099.22</w:t>
            </w:r>
          </w:p>
        </w:tc>
      </w:tr>
      <w:tr w:rsidR="00EE0057" w:rsidRPr="00EE0057" w14:paraId="2510D485" w14:textId="77777777" w:rsidTr="00521692">
        <w:trPr>
          <w:trHeight w:val="290"/>
        </w:trPr>
        <w:tc>
          <w:tcPr>
            <w:tcW w:w="1108" w:type="pct"/>
          </w:tcPr>
          <w:p w14:paraId="4213AD3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04" w:type="pct"/>
            <w:vAlign w:val="center"/>
          </w:tcPr>
          <w:p w14:paraId="07E8E6B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4216163.70</w:t>
            </w:r>
          </w:p>
        </w:tc>
        <w:tc>
          <w:tcPr>
            <w:tcW w:w="1988" w:type="pct"/>
            <w:vAlign w:val="center"/>
          </w:tcPr>
          <w:p w14:paraId="0CE76B6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479149.08</w:t>
            </w:r>
          </w:p>
        </w:tc>
      </w:tr>
      <w:tr w:rsidR="00EE0057" w:rsidRPr="00EE0057" w14:paraId="4265D7E7" w14:textId="77777777" w:rsidTr="00521692">
        <w:trPr>
          <w:trHeight w:val="290"/>
        </w:trPr>
        <w:tc>
          <w:tcPr>
            <w:tcW w:w="1108" w:type="pct"/>
          </w:tcPr>
          <w:p w14:paraId="11B5B45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904" w:type="pct"/>
            <w:vAlign w:val="center"/>
          </w:tcPr>
          <w:p w14:paraId="02D3D55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4216187.35</w:t>
            </w:r>
          </w:p>
        </w:tc>
        <w:tc>
          <w:tcPr>
            <w:tcW w:w="1988" w:type="pct"/>
            <w:vAlign w:val="center"/>
          </w:tcPr>
          <w:p w14:paraId="13ABD70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479129.70</w:t>
            </w:r>
          </w:p>
        </w:tc>
      </w:tr>
    </w:tbl>
    <w:p w14:paraId="5818A30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4432B216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11</w:t>
      </w:r>
    </w:p>
    <w:p w14:paraId="67E6C377" w14:textId="32064DB9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16608" behindDoc="0" locked="0" layoutInCell="1" allowOverlap="1" wp14:anchorId="52A1F74C" wp14:editId="3E5A8753">
            <wp:simplePos x="0" y="0"/>
            <wp:positionH relativeFrom="column">
              <wp:posOffset>1045210</wp:posOffset>
            </wp:positionH>
            <wp:positionV relativeFrom="paragraph">
              <wp:posOffset>421640</wp:posOffset>
            </wp:positionV>
            <wp:extent cx="5186045" cy="3065780"/>
            <wp:effectExtent l="0" t="0" r="0" b="1270"/>
            <wp:wrapTopAndBottom/>
            <wp:docPr id="46" name="Рисунок 46" descr="170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70_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9" t="10161" r="14970" b="29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045" cy="30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</w:p>
    <w:p w14:paraId="1AE5A56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lastRenderedPageBreak/>
        <w:t>Таблица № 12</w:t>
      </w:r>
    </w:p>
    <w:p w14:paraId="7706BC26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170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401"/>
        <w:gridCol w:w="4124"/>
        <w:gridCol w:w="4306"/>
      </w:tblGrid>
      <w:tr w:rsidR="00EE0057" w:rsidRPr="00EE0057" w14:paraId="29C9F474" w14:textId="77777777" w:rsidTr="00521692">
        <w:trPr>
          <w:trHeight w:val="290"/>
        </w:trPr>
        <w:tc>
          <w:tcPr>
            <w:tcW w:w="1108" w:type="pct"/>
          </w:tcPr>
          <w:p w14:paraId="586D014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04" w:type="pct"/>
          </w:tcPr>
          <w:p w14:paraId="68D7DEC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1988" w:type="pct"/>
          </w:tcPr>
          <w:p w14:paraId="3C8A898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720A1A57" w14:textId="77777777" w:rsidTr="00521692">
        <w:trPr>
          <w:trHeight w:val="290"/>
        </w:trPr>
        <w:tc>
          <w:tcPr>
            <w:tcW w:w="1108" w:type="pct"/>
          </w:tcPr>
          <w:p w14:paraId="43B3D0C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04" w:type="pct"/>
            <w:vAlign w:val="bottom"/>
          </w:tcPr>
          <w:p w14:paraId="645CEC1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4216259,83</w:t>
            </w:r>
          </w:p>
        </w:tc>
        <w:tc>
          <w:tcPr>
            <w:tcW w:w="1988" w:type="pct"/>
            <w:vAlign w:val="bottom"/>
          </w:tcPr>
          <w:p w14:paraId="5BDAC02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479044,35</w:t>
            </w:r>
          </w:p>
        </w:tc>
      </w:tr>
      <w:tr w:rsidR="00EE0057" w:rsidRPr="00EE0057" w14:paraId="14E1E29C" w14:textId="77777777" w:rsidTr="00521692">
        <w:trPr>
          <w:trHeight w:val="290"/>
        </w:trPr>
        <w:tc>
          <w:tcPr>
            <w:tcW w:w="1108" w:type="pct"/>
          </w:tcPr>
          <w:p w14:paraId="08A15FB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04" w:type="pct"/>
            <w:vAlign w:val="bottom"/>
          </w:tcPr>
          <w:p w14:paraId="31E1965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4216263,35</w:t>
            </w:r>
          </w:p>
        </w:tc>
        <w:tc>
          <w:tcPr>
            <w:tcW w:w="1988" w:type="pct"/>
            <w:vAlign w:val="bottom"/>
          </w:tcPr>
          <w:p w14:paraId="3652786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479040,57</w:t>
            </w:r>
          </w:p>
        </w:tc>
      </w:tr>
      <w:tr w:rsidR="00EE0057" w:rsidRPr="00EE0057" w14:paraId="7EEDE838" w14:textId="77777777" w:rsidTr="00521692">
        <w:trPr>
          <w:trHeight w:val="290"/>
        </w:trPr>
        <w:tc>
          <w:tcPr>
            <w:tcW w:w="1108" w:type="pct"/>
          </w:tcPr>
          <w:p w14:paraId="38BF305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04" w:type="pct"/>
            <w:vAlign w:val="bottom"/>
          </w:tcPr>
          <w:p w14:paraId="19AD95B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4216277,33</w:t>
            </w:r>
          </w:p>
        </w:tc>
        <w:tc>
          <w:tcPr>
            <w:tcW w:w="1988" w:type="pct"/>
            <w:vAlign w:val="bottom"/>
          </w:tcPr>
          <w:p w14:paraId="3355D58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479026,17</w:t>
            </w:r>
          </w:p>
        </w:tc>
      </w:tr>
      <w:tr w:rsidR="00EE0057" w:rsidRPr="00EE0057" w14:paraId="2AA3474B" w14:textId="77777777" w:rsidTr="00521692">
        <w:trPr>
          <w:trHeight w:val="290"/>
        </w:trPr>
        <w:tc>
          <w:tcPr>
            <w:tcW w:w="1108" w:type="pct"/>
          </w:tcPr>
          <w:p w14:paraId="07F2AB6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04" w:type="pct"/>
            <w:vAlign w:val="bottom"/>
          </w:tcPr>
          <w:p w14:paraId="03A72A7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4216230,68</w:t>
            </w:r>
          </w:p>
        </w:tc>
        <w:tc>
          <w:tcPr>
            <w:tcW w:w="1988" w:type="pct"/>
            <w:vAlign w:val="bottom"/>
          </w:tcPr>
          <w:p w14:paraId="3F152E7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478980,36</w:t>
            </w:r>
          </w:p>
        </w:tc>
      </w:tr>
      <w:tr w:rsidR="00EE0057" w:rsidRPr="00EE0057" w14:paraId="302C670C" w14:textId="77777777" w:rsidTr="00521692">
        <w:trPr>
          <w:trHeight w:val="290"/>
        </w:trPr>
        <w:tc>
          <w:tcPr>
            <w:tcW w:w="1108" w:type="pct"/>
          </w:tcPr>
          <w:p w14:paraId="54F2E27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04" w:type="pct"/>
            <w:vAlign w:val="bottom"/>
          </w:tcPr>
          <w:p w14:paraId="04E6970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4216259,58</w:t>
            </w:r>
          </w:p>
        </w:tc>
        <w:tc>
          <w:tcPr>
            <w:tcW w:w="1988" w:type="pct"/>
            <w:vAlign w:val="bottom"/>
          </w:tcPr>
          <w:p w14:paraId="1D3C5F9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478947,30</w:t>
            </w:r>
          </w:p>
        </w:tc>
      </w:tr>
      <w:tr w:rsidR="00EE0057" w:rsidRPr="00EE0057" w14:paraId="4DEFE3D3" w14:textId="77777777" w:rsidTr="00521692">
        <w:trPr>
          <w:trHeight w:val="290"/>
        </w:trPr>
        <w:tc>
          <w:tcPr>
            <w:tcW w:w="1108" w:type="pct"/>
          </w:tcPr>
          <w:p w14:paraId="3279F18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04" w:type="pct"/>
            <w:vAlign w:val="bottom"/>
          </w:tcPr>
          <w:p w14:paraId="0B32B9E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4216259,28</w:t>
            </w:r>
          </w:p>
        </w:tc>
        <w:tc>
          <w:tcPr>
            <w:tcW w:w="1988" w:type="pct"/>
            <w:vAlign w:val="bottom"/>
          </w:tcPr>
          <w:p w14:paraId="3412BD2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478947,03</w:t>
            </w:r>
          </w:p>
        </w:tc>
      </w:tr>
      <w:tr w:rsidR="00EE0057" w:rsidRPr="00EE0057" w14:paraId="66DB991D" w14:textId="77777777" w:rsidTr="00521692">
        <w:trPr>
          <w:trHeight w:val="290"/>
        </w:trPr>
        <w:tc>
          <w:tcPr>
            <w:tcW w:w="1108" w:type="pct"/>
          </w:tcPr>
          <w:p w14:paraId="0704014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1904" w:type="pct"/>
            <w:vAlign w:val="bottom"/>
          </w:tcPr>
          <w:p w14:paraId="3FB0C7C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4216210,90</w:t>
            </w:r>
          </w:p>
        </w:tc>
        <w:tc>
          <w:tcPr>
            <w:tcW w:w="1988" w:type="pct"/>
            <w:vAlign w:val="bottom"/>
          </w:tcPr>
          <w:p w14:paraId="7BEDA4E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478996,08</w:t>
            </w:r>
          </w:p>
        </w:tc>
      </w:tr>
      <w:tr w:rsidR="00EE0057" w:rsidRPr="00EE0057" w14:paraId="11FA1BB9" w14:textId="77777777" w:rsidTr="00521692">
        <w:trPr>
          <w:trHeight w:val="290"/>
        </w:trPr>
        <w:tc>
          <w:tcPr>
            <w:tcW w:w="1108" w:type="pct"/>
          </w:tcPr>
          <w:p w14:paraId="118DE91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904" w:type="pct"/>
            <w:vAlign w:val="bottom"/>
          </w:tcPr>
          <w:p w14:paraId="0C34055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4216259,83</w:t>
            </w:r>
          </w:p>
        </w:tc>
        <w:tc>
          <w:tcPr>
            <w:tcW w:w="1988" w:type="pct"/>
            <w:vAlign w:val="bottom"/>
          </w:tcPr>
          <w:p w14:paraId="42BE1A0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479044,35</w:t>
            </w:r>
          </w:p>
        </w:tc>
      </w:tr>
    </w:tbl>
    <w:p w14:paraId="4306481F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6309A4C7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12</w:t>
      </w:r>
    </w:p>
    <w:p w14:paraId="04034621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6</w:t>
      </w:r>
    </w:p>
    <w:p w14:paraId="0CA61FAE" w14:textId="514BC6CF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18656" behindDoc="0" locked="0" layoutInCell="1" allowOverlap="1" wp14:anchorId="2A98EF9C" wp14:editId="18DC2A34">
            <wp:simplePos x="0" y="0"/>
            <wp:positionH relativeFrom="column">
              <wp:posOffset>482600</wp:posOffset>
            </wp:positionH>
            <wp:positionV relativeFrom="paragraph">
              <wp:posOffset>139065</wp:posOffset>
            </wp:positionV>
            <wp:extent cx="6449060" cy="4286885"/>
            <wp:effectExtent l="0" t="0" r="8890" b="0"/>
            <wp:wrapTopAndBottom/>
            <wp:docPr id="45" name="Рисунок 45" descr="170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170_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0" t="9093" r="5385" b="8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1A18D2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13</w:t>
      </w:r>
    </w:p>
    <w:p w14:paraId="70371C7C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171 ЗУ 1</w:t>
      </w:r>
    </w:p>
    <w:tbl>
      <w:tblPr>
        <w:tblpPr w:leftFromText="180" w:rightFromText="180" w:vertAnchor="text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401"/>
        <w:gridCol w:w="4124"/>
        <w:gridCol w:w="4306"/>
      </w:tblGrid>
      <w:tr w:rsidR="00EE0057" w:rsidRPr="00EE0057" w14:paraId="152B61F0" w14:textId="77777777" w:rsidTr="00521692">
        <w:trPr>
          <w:trHeight w:val="290"/>
          <w:tblHeader/>
        </w:trPr>
        <w:tc>
          <w:tcPr>
            <w:tcW w:w="1108" w:type="pct"/>
          </w:tcPr>
          <w:p w14:paraId="0D4CA5F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04" w:type="pct"/>
          </w:tcPr>
          <w:p w14:paraId="5088351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1988" w:type="pct"/>
          </w:tcPr>
          <w:p w14:paraId="1468D7C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41A9A7CD" w14:textId="77777777" w:rsidTr="00521692">
        <w:trPr>
          <w:trHeight w:val="290"/>
        </w:trPr>
        <w:tc>
          <w:tcPr>
            <w:tcW w:w="1108" w:type="pct"/>
          </w:tcPr>
          <w:p w14:paraId="3C58E9D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04" w:type="pct"/>
            <w:vAlign w:val="center"/>
          </w:tcPr>
          <w:p w14:paraId="3A0F92A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4216184,20</w:t>
            </w:r>
          </w:p>
        </w:tc>
        <w:tc>
          <w:tcPr>
            <w:tcW w:w="1988" w:type="pct"/>
            <w:vAlign w:val="center"/>
          </w:tcPr>
          <w:p w14:paraId="027AF22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479126,67</w:t>
            </w:r>
          </w:p>
        </w:tc>
      </w:tr>
      <w:tr w:rsidR="00EE0057" w:rsidRPr="00EE0057" w14:paraId="0AF0378F" w14:textId="77777777" w:rsidTr="00521692">
        <w:trPr>
          <w:trHeight w:val="290"/>
        </w:trPr>
        <w:tc>
          <w:tcPr>
            <w:tcW w:w="1108" w:type="pct"/>
          </w:tcPr>
          <w:p w14:paraId="24973C3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04" w:type="pct"/>
            <w:vAlign w:val="center"/>
          </w:tcPr>
          <w:p w14:paraId="58ECF0A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4216187,35</w:t>
            </w:r>
          </w:p>
        </w:tc>
        <w:tc>
          <w:tcPr>
            <w:tcW w:w="1988" w:type="pct"/>
            <w:vAlign w:val="center"/>
          </w:tcPr>
          <w:p w14:paraId="14DA04A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479129,70</w:t>
            </w:r>
          </w:p>
        </w:tc>
      </w:tr>
      <w:tr w:rsidR="00EE0057" w:rsidRPr="00EE0057" w14:paraId="323B329E" w14:textId="77777777" w:rsidTr="00521692">
        <w:trPr>
          <w:trHeight w:val="290"/>
        </w:trPr>
        <w:tc>
          <w:tcPr>
            <w:tcW w:w="1108" w:type="pct"/>
          </w:tcPr>
          <w:p w14:paraId="3C901CB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04" w:type="pct"/>
            <w:vAlign w:val="center"/>
          </w:tcPr>
          <w:p w14:paraId="7FAAD2C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4216193,78</w:t>
            </w:r>
          </w:p>
        </w:tc>
        <w:tc>
          <w:tcPr>
            <w:tcW w:w="1988" w:type="pct"/>
            <w:vAlign w:val="center"/>
          </w:tcPr>
          <w:p w14:paraId="5763FF0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479124,42</w:t>
            </w:r>
          </w:p>
        </w:tc>
      </w:tr>
      <w:tr w:rsidR="00EE0057" w:rsidRPr="00EE0057" w14:paraId="28E7B069" w14:textId="77777777" w:rsidTr="00521692">
        <w:trPr>
          <w:trHeight w:val="290"/>
        </w:trPr>
        <w:tc>
          <w:tcPr>
            <w:tcW w:w="1108" w:type="pct"/>
          </w:tcPr>
          <w:p w14:paraId="24119C0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1904" w:type="pct"/>
            <w:vAlign w:val="center"/>
          </w:tcPr>
          <w:p w14:paraId="529BC76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4216266,95</w:t>
            </w:r>
          </w:p>
        </w:tc>
        <w:tc>
          <w:tcPr>
            <w:tcW w:w="1988" w:type="pct"/>
            <w:vAlign w:val="center"/>
          </w:tcPr>
          <w:p w14:paraId="3D3EAFB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479049,39</w:t>
            </w:r>
          </w:p>
        </w:tc>
      </w:tr>
      <w:tr w:rsidR="00EE0057" w:rsidRPr="00EE0057" w14:paraId="2E41612C" w14:textId="77777777" w:rsidTr="00521692">
        <w:trPr>
          <w:trHeight w:val="290"/>
        </w:trPr>
        <w:tc>
          <w:tcPr>
            <w:tcW w:w="1108" w:type="pct"/>
          </w:tcPr>
          <w:p w14:paraId="5B67771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04" w:type="pct"/>
            <w:vAlign w:val="center"/>
          </w:tcPr>
          <w:p w14:paraId="2B4FDFF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4216268,75</w:t>
            </w:r>
          </w:p>
        </w:tc>
        <w:tc>
          <w:tcPr>
            <w:tcW w:w="1988" w:type="pct"/>
            <w:vAlign w:val="center"/>
          </w:tcPr>
          <w:p w14:paraId="324F7B7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479048,40</w:t>
            </w:r>
          </w:p>
        </w:tc>
      </w:tr>
      <w:tr w:rsidR="00EE0057" w:rsidRPr="00EE0057" w14:paraId="4C978361" w14:textId="77777777" w:rsidTr="00521692">
        <w:trPr>
          <w:trHeight w:val="290"/>
        </w:trPr>
        <w:tc>
          <w:tcPr>
            <w:tcW w:w="1108" w:type="pct"/>
          </w:tcPr>
          <w:p w14:paraId="1D39AB0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04" w:type="pct"/>
            <w:vAlign w:val="center"/>
          </w:tcPr>
          <w:p w14:paraId="48620CE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4216270,45</w:t>
            </w:r>
          </w:p>
        </w:tc>
        <w:tc>
          <w:tcPr>
            <w:tcW w:w="1988" w:type="pct"/>
            <w:vAlign w:val="center"/>
          </w:tcPr>
          <w:p w14:paraId="74967F1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479048,31</w:t>
            </w:r>
          </w:p>
        </w:tc>
      </w:tr>
      <w:tr w:rsidR="00EE0057" w:rsidRPr="00EE0057" w14:paraId="504B7ED7" w14:textId="77777777" w:rsidTr="00521692">
        <w:trPr>
          <w:trHeight w:val="290"/>
        </w:trPr>
        <w:tc>
          <w:tcPr>
            <w:tcW w:w="1108" w:type="pct"/>
          </w:tcPr>
          <w:p w14:paraId="6B98063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04" w:type="pct"/>
            <w:vAlign w:val="center"/>
          </w:tcPr>
          <w:p w14:paraId="42334DF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4216272,30</w:t>
            </w:r>
          </w:p>
        </w:tc>
        <w:tc>
          <w:tcPr>
            <w:tcW w:w="1988" w:type="pct"/>
            <w:vAlign w:val="center"/>
          </w:tcPr>
          <w:p w14:paraId="4543ACD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479048,97</w:t>
            </w:r>
          </w:p>
        </w:tc>
      </w:tr>
      <w:tr w:rsidR="00EE0057" w:rsidRPr="00EE0057" w14:paraId="517F4AAA" w14:textId="77777777" w:rsidTr="00521692">
        <w:trPr>
          <w:trHeight w:val="290"/>
        </w:trPr>
        <w:tc>
          <w:tcPr>
            <w:tcW w:w="1108" w:type="pct"/>
          </w:tcPr>
          <w:p w14:paraId="7B4DCEC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04" w:type="pct"/>
            <w:vAlign w:val="center"/>
          </w:tcPr>
          <w:p w14:paraId="7303805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4216272,30</w:t>
            </w:r>
          </w:p>
        </w:tc>
        <w:tc>
          <w:tcPr>
            <w:tcW w:w="1988" w:type="pct"/>
            <w:vAlign w:val="center"/>
          </w:tcPr>
          <w:p w14:paraId="68604D3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479048,97</w:t>
            </w:r>
          </w:p>
        </w:tc>
      </w:tr>
      <w:tr w:rsidR="00EE0057" w:rsidRPr="00EE0057" w14:paraId="791F0101" w14:textId="77777777" w:rsidTr="00521692">
        <w:trPr>
          <w:trHeight w:val="290"/>
        </w:trPr>
        <w:tc>
          <w:tcPr>
            <w:tcW w:w="1108" w:type="pct"/>
          </w:tcPr>
          <w:p w14:paraId="1B60362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904" w:type="pct"/>
            <w:vAlign w:val="center"/>
          </w:tcPr>
          <w:p w14:paraId="55091F5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4216278,00</w:t>
            </w:r>
          </w:p>
        </w:tc>
        <w:tc>
          <w:tcPr>
            <w:tcW w:w="1988" w:type="pct"/>
            <w:vAlign w:val="center"/>
          </w:tcPr>
          <w:p w14:paraId="5A047C3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479053,95</w:t>
            </w:r>
          </w:p>
        </w:tc>
      </w:tr>
      <w:tr w:rsidR="00EE0057" w:rsidRPr="00EE0057" w14:paraId="00D95834" w14:textId="77777777" w:rsidTr="00521692">
        <w:trPr>
          <w:trHeight w:val="290"/>
        </w:trPr>
        <w:tc>
          <w:tcPr>
            <w:tcW w:w="1108" w:type="pct"/>
          </w:tcPr>
          <w:p w14:paraId="3576833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904" w:type="pct"/>
            <w:vAlign w:val="center"/>
          </w:tcPr>
          <w:p w14:paraId="1E93C42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4216291,10</w:t>
            </w:r>
          </w:p>
        </w:tc>
        <w:tc>
          <w:tcPr>
            <w:tcW w:w="1988" w:type="pct"/>
            <w:vAlign w:val="center"/>
          </w:tcPr>
          <w:p w14:paraId="25D8950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479040,18</w:t>
            </w:r>
          </w:p>
        </w:tc>
      </w:tr>
      <w:tr w:rsidR="00EE0057" w:rsidRPr="00EE0057" w14:paraId="5157131B" w14:textId="77777777" w:rsidTr="00521692">
        <w:trPr>
          <w:trHeight w:val="290"/>
        </w:trPr>
        <w:tc>
          <w:tcPr>
            <w:tcW w:w="1108" w:type="pct"/>
          </w:tcPr>
          <w:p w14:paraId="2D197AA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904" w:type="pct"/>
            <w:vAlign w:val="center"/>
          </w:tcPr>
          <w:p w14:paraId="45829E7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4216301,63</w:t>
            </w:r>
          </w:p>
        </w:tc>
        <w:tc>
          <w:tcPr>
            <w:tcW w:w="1988" w:type="pct"/>
            <w:vAlign w:val="center"/>
          </w:tcPr>
          <w:p w14:paraId="3F0581F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479036,73</w:t>
            </w:r>
          </w:p>
        </w:tc>
      </w:tr>
      <w:tr w:rsidR="00EE0057" w:rsidRPr="00EE0057" w14:paraId="420C1830" w14:textId="77777777" w:rsidTr="00521692">
        <w:trPr>
          <w:trHeight w:val="290"/>
        </w:trPr>
        <w:tc>
          <w:tcPr>
            <w:tcW w:w="1108" w:type="pct"/>
          </w:tcPr>
          <w:p w14:paraId="1484C5C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904" w:type="pct"/>
            <w:vAlign w:val="center"/>
          </w:tcPr>
          <w:p w14:paraId="44A359E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4216324,33</w:t>
            </w:r>
          </w:p>
        </w:tc>
        <w:tc>
          <w:tcPr>
            <w:tcW w:w="1988" w:type="pct"/>
            <w:vAlign w:val="center"/>
          </w:tcPr>
          <w:p w14:paraId="49BBBB4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479013,63</w:t>
            </w:r>
          </w:p>
        </w:tc>
      </w:tr>
      <w:tr w:rsidR="00EE0057" w:rsidRPr="00EE0057" w14:paraId="735A0C18" w14:textId="77777777" w:rsidTr="00521692">
        <w:trPr>
          <w:trHeight w:val="290"/>
        </w:trPr>
        <w:tc>
          <w:tcPr>
            <w:tcW w:w="1108" w:type="pct"/>
          </w:tcPr>
          <w:p w14:paraId="6508C64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904" w:type="pct"/>
            <w:vAlign w:val="center"/>
          </w:tcPr>
          <w:p w14:paraId="1CAB474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4216306,95</w:t>
            </w:r>
          </w:p>
        </w:tc>
        <w:tc>
          <w:tcPr>
            <w:tcW w:w="1988" w:type="pct"/>
            <w:vAlign w:val="center"/>
          </w:tcPr>
          <w:p w14:paraId="71DAD63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478995,78</w:t>
            </w:r>
          </w:p>
        </w:tc>
      </w:tr>
      <w:tr w:rsidR="00EE0057" w:rsidRPr="00EE0057" w14:paraId="03248A0D" w14:textId="77777777" w:rsidTr="00521692">
        <w:trPr>
          <w:trHeight w:val="290"/>
        </w:trPr>
        <w:tc>
          <w:tcPr>
            <w:tcW w:w="1108" w:type="pct"/>
          </w:tcPr>
          <w:p w14:paraId="608EF36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904" w:type="pct"/>
            <w:vAlign w:val="center"/>
          </w:tcPr>
          <w:p w14:paraId="671D561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4216287,90</w:t>
            </w:r>
          </w:p>
        </w:tc>
        <w:tc>
          <w:tcPr>
            <w:tcW w:w="1988" w:type="pct"/>
            <w:vAlign w:val="center"/>
          </w:tcPr>
          <w:p w14:paraId="6B7BB03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479015,43</w:t>
            </w:r>
          </w:p>
        </w:tc>
      </w:tr>
      <w:tr w:rsidR="00EE0057" w:rsidRPr="00EE0057" w14:paraId="49D91EF5" w14:textId="77777777" w:rsidTr="00521692">
        <w:trPr>
          <w:trHeight w:val="290"/>
        </w:trPr>
        <w:tc>
          <w:tcPr>
            <w:tcW w:w="1108" w:type="pct"/>
          </w:tcPr>
          <w:p w14:paraId="2BD0B44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904" w:type="pct"/>
            <w:vAlign w:val="center"/>
          </w:tcPr>
          <w:p w14:paraId="00A0809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4216277,38</w:t>
            </w:r>
          </w:p>
        </w:tc>
        <w:tc>
          <w:tcPr>
            <w:tcW w:w="1988" w:type="pct"/>
            <w:vAlign w:val="center"/>
          </w:tcPr>
          <w:p w14:paraId="2872740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479026,17</w:t>
            </w:r>
          </w:p>
        </w:tc>
      </w:tr>
      <w:tr w:rsidR="00EE0057" w:rsidRPr="00EE0057" w14:paraId="7BCFC780" w14:textId="77777777" w:rsidTr="00521692">
        <w:trPr>
          <w:trHeight w:val="290"/>
        </w:trPr>
        <w:tc>
          <w:tcPr>
            <w:tcW w:w="1108" w:type="pct"/>
          </w:tcPr>
          <w:p w14:paraId="2985851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904" w:type="pct"/>
            <w:vAlign w:val="center"/>
          </w:tcPr>
          <w:p w14:paraId="0250A57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4216263,35</w:t>
            </w:r>
          </w:p>
        </w:tc>
        <w:tc>
          <w:tcPr>
            <w:tcW w:w="1988" w:type="pct"/>
            <w:vAlign w:val="center"/>
          </w:tcPr>
          <w:p w14:paraId="6AE8B0B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479040,57</w:t>
            </w:r>
          </w:p>
        </w:tc>
      </w:tr>
      <w:tr w:rsidR="00EE0057" w:rsidRPr="00EE0057" w14:paraId="39492B1D" w14:textId="77777777" w:rsidTr="00521692">
        <w:trPr>
          <w:trHeight w:val="290"/>
        </w:trPr>
        <w:tc>
          <w:tcPr>
            <w:tcW w:w="1108" w:type="pct"/>
          </w:tcPr>
          <w:p w14:paraId="6D256FC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904" w:type="pct"/>
            <w:vAlign w:val="center"/>
          </w:tcPr>
          <w:p w14:paraId="503F513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4216259,83</w:t>
            </w:r>
          </w:p>
        </w:tc>
        <w:tc>
          <w:tcPr>
            <w:tcW w:w="1988" w:type="pct"/>
            <w:vAlign w:val="center"/>
          </w:tcPr>
          <w:p w14:paraId="281B459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479044,35</w:t>
            </w:r>
          </w:p>
        </w:tc>
      </w:tr>
      <w:tr w:rsidR="00EE0057" w:rsidRPr="00EE0057" w14:paraId="1BF78E63" w14:textId="77777777" w:rsidTr="00521692">
        <w:trPr>
          <w:trHeight w:val="290"/>
        </w:trPr>
        <w:tc>
          <w:tcPr>
            <w:tcW w:w="1108" w:type="pct"/>
          </w:tcPr>
          <w:p w14:paraId="4707C40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04" w:type="pct"/>
            <w:vAlign w:val="center"/>
          </w:tcPr>
          <w:p w14:paraId="0FF8789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4216184,20</w:t>
            </w:r>
          </w:p>
        </w:tc>
        <w:tc>
          <w:tcPr>
            <w:tcW w:w="1988" w:type="pct"/>
            <w:vAlign w:val="center"/>
          </w:tcPr>
          <w:p w14:paraId="4A3630B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479126,67</w:t>
            </w:r>
          </w:p>
        </w:tc>
      </w:tr>
    </w:tbl>
    <w:p w14:paraId="031E1E65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3580C589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2826DF22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13</w:t>
      </w:r>
    </w:p>
    <w:p w14:paraId="764AD4F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171 ЗУ 1</w:t>
      </w:r>
    </w:p>
    <w:p w14:paraId="2FD92216" w14:textId="6D535261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0" locked="0" layoutInCell="1" allowOverlap="1" wp14:anchorId="482D0BB6" wp14:editId="560A89BF">
            <wp:simplePos x="0" y="0"/>
            <wp:positionH relativeFrom="column">
              <wp:posOffset>882015</wp:posOffset>
            </wp:positionH>
            <wp:positionV relativeFrom="paragraph">
              <wp:posOffset>55880</wp:posOffset>
            </wp:positionV>
            <wp:extent cx="5487035" cy="3816985"/>
            <wp:effectExtent l="0" t="0" r="0" b="0"/>
            <wp:wrapTopAndBottom/>
            <wp:docPr id="44" name="Рисунок 44" descr="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7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6" t="17697" r="19994" b="18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3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FD605D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14</w:t>
      </w:r>
    </w:p>
    <w:p w14:paraId="0E66965F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171 ЗУ 1</w:t>
      </w:r>
    </w:p>
    <w:tbl>
      <w:tblPr>
        <w:tblW w:w="4789" w:type="pct"/>
        <w:tblInd w:w="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945"/>
        <w:gridCol w:w="4124"/>
        <w:gridCol w:w="4305"/>
      </w:tblGrid>
      <w:tr w:rsidR="00EE0057" w:rsidRPr="00EE0057" w14:paraId="0CEBF47F" w14:textId="77777777" w:rsidTr="00521692">
        <w:trPr>
          <w:trHeight w:val="290"/>
          <w:tblHeader/>
        </w:trPr>
        <w:tc>
          <w:tcPr>
            <w:tcW w:w="937" w:type="pct"/>
          </w:tcPr>
          <w:p w14:paraId="10A3720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87" w:type="pct"/>
          </w:tcPr>
          <w:p w14:paraId="695A8D9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75" w:type="pct"/>
          </w:tcPr>
          <w:p w14:paraId="51F7079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7F17C001" w14:textId="77777777" w:rsidTr="00521692">
        <w:trPr>
          <w:trHeight w:val="290"/>
        </w:trPr>
        <w:tc>
          <w:tcPr>
            <w:tcW w:w="937" w:type="pct"/>
          </w:tcPr>
          <w:p w14:paraId="530F532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87" w:type="pct"/>
            <w:vAlign w:val="center"/>
          </w:tcPr>
          <w:p w14:paraId="0DF6B12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479070.50</w:t>
            </w:r>
          </w:p>
        </w:tc>
        <w:tc>
          <w:tcPr>
            <w:tcW w:w="2075" w:type="pct"/>
            <w:vAlign w:val="center"/>
          </w:tcPr>
          <w:p w14:paraId="4BF7DE4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4216382.73</w:t>
            </w:r>
          </w:p>
        </w:tc>
      </w:tr>
      <w:tr w:rsidR="00EE0057" w:rsidRPr="00EE0057" w14:paraId="1E50C0F1" w14:textId="77777777" w:rsidTr="00521692">
        <w:trPr>
          <w:trHeight w:val="290"/>
        </w:trPr>
        <w:tc>
          <w:tcPr>
            <w:tcW w:w="937" w:type="pct"/>
          </w:tcPr>
          <w:p w14:paraId="4D2DE19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87" w:type="pct"/>
            <w:vAlign w:val="center"/>
          </w:tcPr>
          <w:p w14:paraId="743562F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479045.00</w:t>
            </w:r>
          </w:p>
        </w:tc>
        <w:tc>
          <w:tcPr>
            <w:tcW w:w="2075" w:type="pct"/>
            <w:vAlign w:val="center"/>
          </w:tcPr>
          <w:p w14:paraId="3F2234C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4216356.04</w:t>
            </w:r>
          </w:p>
        </w:tc>
      </w:tr>
      <w:tr w:rsidR="00EE0057" w:rsidRPr="00EE0057" w14:paraId="7B650187" w14:textId="77777777" w:rsidTr="00521692">
        <w:trPr>
          <w:trHeight w:val="290"/>
        </w:trPr>
        <w:tc>
          <w:tcPr>
            <w:tcW w:w="937" w:type="pct"/>
          </w:tcPr>
          <w:p w14:paraId="1B06ABE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3</w:t>
            </w:r>
          </w:p>
        </w:tc>
        <w:tc>
          <w:tcPr>
            <w:tcW w:w="1987" w:type="pct"/>
            <w:vAlign w:val="center"/>
          </w:tcPr>
          <w:p w14:paraId="69FE7CC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479043.68</w:t>
            </w:r>
          </w:p>
        </w:tc>
        <w:tc>
          <w:tcPr>
            <w:tcW w:w="2075" w:type="pct"/>
            <w:vAlign w:val="center"/>
          </w:tcPr>
          <w:p w14:paraId="6306151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4216354.65</w:t>
            </w:r>
          </w:p>
        </w:tc>
      </w:tr>
      <w:tr w:rsidR="00EE0057" w:rsidRPr="00EE0057" w14:paraId="5A466F06" w14:textId="77777777" w:rsidTr="00521692">
        <w:trPr>
          <w:trHeight w:val="290"/>
        </w:trPr>
        <w:tc>
          <w:tcPr>
            <w:tcW w:w="937" w:type="pct"/>
          </w:tcPr>
          <w:p w14:paraId="6CF88BE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87" w:type="pct"/>
            <w:vAlign w:val="center"/>
          </w:tcPr>
          <w:p w14:paraId="161B300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479013.63</w:t>
            </w:r>
          </w:p>
        </w:tc>
        <w:tc>
          <w:tcPr>
            <w:tcW w:w="2075" w:type="pct"/>
            <w:vAlign w:val="center"/>
          </w:tcPr>
          <w:p w14:paraId="2C0F193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4216324.33</w:t>
            </w:r>
          </w:p>
        </w:tc>
      </w:tr>
      <w:tr w:rsidR="00EE0057" w:rsidRPr="00EE0057" w14:paraId="15456A7B" w14:textId="77777777" w:rsidTr="00521692">
        <w:trPr>
          <w:trHeight w:val="290"/>
        </w:trPr>
        <w:tc>
          <w:tcPr>
            <w:tcW w:w="937" w:type="pct"/>
          </w:tcPr>
          <w:p w14:paraId="5B1E2D8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87" w:type="pct"/>
            <w:vAlign w:val="center"/>
          </w:tcPr>
          <w:p w14:paraId="2FC60AB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479036.74</w:t>
            </w:r>
          </w:p>
        </w:tc>
        <w:tc>
          <w:tcPr>
            <w:tcW w:w="2075" w:type="pct"/>
            <w:vAlign w:val="center"/>
          </w:tcPr>
          <w:p w14:paraId="5B959A1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4216301.62</w:t>
            </w:r>
          </w:p>
        </w:tc>
      </w:tr>
      <w:tr w:rsidR="00EE0057" w:rsidRPr="00EE0057" w14:paraId="36736698" w14:textId="77777777" w:rsidTr="00521692">
        <w:trPr>
          <w:trHeight w:val="290"/>
        </w:trPr>
        <w:tc>
          <w:tcPr>
            <w:tcW w:w="937" w:type="pct"/>
          </w:tcPr>
          <w:p w14:paraId="2312A96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87" w:type="pct"/>
            <w:vAlign w:val="center"/>
          </w:tcPr>
          <w:p w14:paraId="1DF9C18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479040.18</w:t>
            </w:r>
          </w:p>
        </w:tc>
        <w:tc>
          <w:tcPr>
            <w:tcW w:w="2075" w:type="pct"/>
            <w:vAlign w:val="center"/>
          </w:tcPr>
          <w:p w14:paraId="1181AA6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4216291.09</w:t>
            </w:r>
          </w:p>
        </w:tc>
      </w:tr>
      <w:tr w:rsidR="00EE0057" w:rsidRPr="00EE0057" w14:paraId="26E99463" w14:textId="77777777" w:rsidTr="00521692">
        <w:trPr>
          <w:trHeight w:val="290"/>
        </w:trPr>
        <w:tc>
          <w:tcPr>
            <w:tcW w:w="937" w:type="pct"/>
          </w:tcPr>
          <w:p w14:paraId="0433B70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87" w:type="pct"/>
            <w:vAlign w:val="center"/>
          </w:tcPr>
          <w:p w14:paraId="4F00566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479053.96</w:t>
            </w:r>
          </w:p>
        </w:tc>
        <w:tc>
          <w:tcPr>
            <w:tcW w:w="2075" w:type="pct"/>
            <w:vAlign w:val="center"/>
          </w:tcPr>
          <w:p w14:paraId="5AFFEB0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4216277.99</w:t>
            </w:r>
          </w:p>
        </w:tc>
      </w:tr>
      <w:tr w:rsidR="00EE0057" w:rsidRPr="00EE0057" w14:paraId="2830C490" w14:textId="77777777" w:rsidTr="00521692">
        <w:trPr>
          <w:trHeight w:val="290"/>
        </w:trPr>
        <w:tc>
          <w:tcPr>
            <w:tcW w:w="937" w:type="pct"/>
          </w:tcPr>
          <w:p w14:paraId="69EE700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87" w:type="pct"/>
            <w:vAlign w:val="center"/>
          </w:tcPr>
          <w:p w14:paraId="7B4DBDF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479054.92</w:t>
            </w:r>
          </w:p>
        </w:tc>
        <w:tc>
          <w:tcPr>
            <w:tcW w:w="2075" w:type="pct"/>
            <w:vAlign w:val="center"/>
          </w:tcPr>
          <w:p w14:paraId="707DE11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4216277.16</w:t>
            </w:r>
          </w:p>
        </w:tc>
      </w:tr>
      <w:tr w:rsidR="00EE0057" w:rsidRPr="00EE0057" w14:paraId="661F6076" w14:textId="77777777" w:rsidTr="00521692">
        <w:trPr>
          <w:trHeight w:val="290"/>
        </w:trPr>
        <w:tc>
          <w:tcPr>
            <w:tcW w:w="937" w:type="pct"/>
          </w:tcPr>
          <w:p w14:paraId="71F18B5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987" w:type="pct"/>
            <w:vAlign w:val="center"/>
          </w:tcPr>
          <w:p w14:paraId="5A7CAB2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479088.54</w:t>
            </w:r>
          </w:p>
        </w:tc>
        <w:tc>
          <w:tcPr>
            <w:tcW w:w="2075" w:type="pct"/>
            <w:vAlign w:val="center"/>
          </w:tcPr>
          <w:p w14:paraId="7BBEE9E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4216311.89</w:t>
            </w:r>
          </w:p>
        </w:tc>
      </w:tr>
      <w:tr w:rsidR="00EE0057" w:rsidRPr="00EE0057" w14:paraId="0B145147" w14:textId="77777777" w:rsidTr="00521692">
        <w:trPr>
          <w:trHeight w:val="290"/>
        </w:trPr>
        <w:tc>
          <w:tcPr>
            <w:tcW w:w="937" w:type="pct"/>
          </w:tcPr>
          <w:p w14:paraId="5CC4754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987" w:type="pct"/>
            <w:vAlign w:val="center"/>
          </w:tcPr>
          <w:p w14:paraId="77D4A3B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479087.70</w:t>
            </w:r>
          </w:p>
        </w:tc>
        <w:tc>
          <w:tcPr>
            <w:tcW w:w="2075" w:type="pct"/>
            <w:vAlign w:val="center"/>
          </w:tcPr>
          <w:p w14:paraId="3398E19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4216312.69</w:t>
            </w:r>
          </w:p>
        </w:tc>
      </w:tr>
      <w:tr w:rsidR="00EE0057" w:rsidRPr="00EE0057" w14:paraId="32C6F1B4" w14:textId="77777777" w:rsidTr="00521692">
        <w:trPr>
          <w:trHeight w:val="290"/>
        </w:trPr>
        <w:tc>
          <w:tcPr>
            <w:tcW w:w="937" w:type="pct"/>
          </w:tcPr>
          <w:p w14:paraId="257ED35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987" w:type="pct"/>
            <w:vAlign w:val="center"/>
          </w:tcPr>
          <w:p w14:paraId="0D7E22B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479088.97</w:t>
            </w:r>
          </w:p>
        </w:tc>
        <w:tc>
          <w:tcPr>
            <w:tcW w:w="2075" w:type="pct"/>
            <w:vAlign w:val="center"/>
          </w:tcPr>
          <w:p w14:paraId="3B07BC1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4216313.84</w:t>
            </w:r>
          </w:p>
        </w:tc>
      </w:tr>
      <w:tr w:rsidR="00EE0057" w:rsidRPr="00EE0057" w14:paraId="2AB657C3" w14:textId="77777777" w:rsidTr="00521692">
        <w:trPr>
          <w:trHeight w:val="290"/>
        </w:trPr>
        <w:tc>
          <w:tcPr>
            <w:tcW w:w="937" w:type="pct"/>
          </w:tcPr>
          <w:p w14:paraId="1533673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987" w:type="pct"/>
            <w:vAlign w:val="center"/>
          </w:tcPr>
          <w:p w14:paraId="700ADD1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479116.76</w:t>
            </w:r>
          </w:p>
        </w:tc>
        <w:tc>
          <w:tcPr>
            <w:tcW w:w="2075" w:type="pct"/>
            <w:vAlign w:val="center"/>
          </w:tcPr>
          <w:p w14:paraId="6BD0220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4216338.92</w:t>
            </w:r>
          </w:p>
        </w:tc>
      </w:tr>
      <w:tr w:rsidR="00EE0057" w:rsidRPr="00EE0057" w14:paraId="57991809" w14:textId="77777777" w:rsidTr="00521692">
        <w:trPr>
          <w:trHeight w:val="290"/>
        </w:trPr>
        <w:tc>
          <w:tcPr>
            <w:tcW w:w="937" w:type="pct"/>
          </w:tcPr>
          <w:p w14:paraId="3051990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987" w:type="pct"/>
            <w:vAlign w:val="center"/>
          </w:tcPr>
          <w:p w14:paraId="4567619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479119.25</w:t>
            </w:r>
          </w:p>
        </w:tc>
        <w:tc>
          <w:tcPr>
            <w:tcW w:w="2075" w:type="pct"/>
            <w:vAlign w:val="center"/>
          </w:tcPr>
          <w:p w14:paraId="2A1736A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4216341.00</w:t>
            </w:r>
          </w:p>
        </w:tc>
      </w:tr>
      <w:tr w:rsidR="00EE0057" w:rsidRPr="00EE0057" w14:paraId="4D55AFE7" w14:textId="77777777" w:rsidTr="00521692">
        <w:trPr>
          <w:trHeight w:val="290"/>
        </w:trPr>
        <w:tc>
          <w:tcPr>
            <w:tcW w:w="937" w:type="pct"/>
          </w:tcPr>
          <w:p w14:paraId="273BE9E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987" w:type="pct"/>
            <w:vAlign w:val="center"/>
          </w:tcPr>
          <w:p w14:paraId="408964E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479122.68</w:t>
            </w:r>
          </w:p>
        </w:tc>
        <w:tc>
          <w:tcPr>
            <w:tcW w:w="2075" w:type="pct"/>
            <w:vAlign w:val="center"/>
          </w:tcPr>
          <w:p w14:paraId="71F1339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4216341.92</w:t>
            </w:r>
          </w:p>
        </w:tc>
      </w:tr>
      <w:tr w:rsidR="00EE0057" w:rsidRPr="00EE0057" w14:paraId="68730BAC" w14:textId="77777777" w:rsidTr="00521692">
        <w:trPr>
          <w:trHeight w:val="290"/>
        </w:trPr>
        <w:tc>
          <w:tcPr>
            <w:tcW w:w="937" w:type="pct"/>
          </w:tcPr>
          <w:p w14:paraId="6B4A0EA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987" w:type="pct"/>
            <w:vAlign w:val="center"/>
          </w:tcPr>
          <w:p w14:paraId="1320FF6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479125.80</w:t>
            </w:r>
          </w:p>
        </w:tc>
        <w:tc>
          <w:tcPr>
            <w:tcW w:w="2075" w:type="pct"/>
            <w:vAlign w:val="center"/>
          </w:tcPr>
          <w:p w14:paraId="73F3BBA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4216340.72</w:t>
            </w:r>
          </w:p>
        </w:tc>
      </w:tr>
      <w:tr w:rsidR="00EE0057" w:rsidRPr="00EE0057" w14:paraId="49E9338A" w14:textId="77777777" w:rsidTr="00521692">
        <w:trPr>
          <w:trHeight w:val="290"/>
        </w:trPr>
        <w:tc>
          <w:tcPr>
            <w:tcW w:w="937" w:type="pct"/>
          </w:tcPr>
          <w:p w14:paraId="2093B83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987" w:type="pct"/>
            <w:vAlign w:val="center"/>
          </w:tcPr>
          <w:p w14:paraId="5E0E59E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479121.85</w:t>
            </w:r>
          </w:p>
        </w:tc>
        <w:tc>
          <w:tcPr>
            <w:tcW w:w="2075" w:type="pct"/>
            <w:vAlign w:val="center"/>
          </w:tcPr>
          <w:p w14:paraId="679B3FB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4216343.63</w:t>
            </w:r>
          </w:p>
        </w:tc>
      </w:tr>
      <w:tr w:rsidR="00EE0057" w:rsidRPr="00EE0057" w14:paraId="610B1EAF" w14:textId="77777777" w:rsidTr="00521692">
        <w:trPr>
          <w:trHeight w:val="290"/>
        </w:trPr>
        <w:tc>
          <w:tcPr>
            <w:tcW w:w="937" w:type="pct"/>
          </w:tcPr>
          <w:p w14:paraId="126B14F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987" w:type="pct"/>
            <w:vAlign w:val="center"/>
          </w:tcPr>
          <w:p w14:paraId="31102DC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479115.64</w:t>
            </w:r>
          </w:p>
        </w:tc>
        <w:tc>
          <w:tcPr>
            <w:tcW w:w="2075" w:type="pct"/>
            <w:vAlign w:val="center"/>
          </w:tcPr>
          <w:p w14:paraId="54B93AA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4216348.10</w:t>
            </w:r>
          </w:p>
        </w:tc>
      </w:tr>
      <w:tr w:rsidR="00EE0057" w:rsidRPr="00EE0057" w14:paraId="38BD5FAF" w14:textId="77777777" w:rsidTr="00521692">
        <w:trPr>
          <w:trHeight w:val="290"/>
        </w:trPr>
        <w:tc>
          <w:tcPr>
            <w:tcW w:w="937" w:type="pct"/>
          </w:tcPr>
          <w:p w14:paraId="02A5048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87" w:type="pct"/>
            <w:vAlign w:val="center"/>
          </w:tcPr>
          <w:p w14:paraId="0FAA960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479070.50</w:t>
            </w:r>
          </w:p>
        </w:tc>
        <w:tc>
          <w:tcPr>
            <w:tcW w:w="2075" w:type="pct"/>
            <w:vAlign w:val="center"/>
          </w:tcPr>
          <w:p w14:paraId="1E4ADAE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4216382.73</w:t>
            </w:r>
          </w:p>
        </w:tc>
      </w:tr>
    </w:tbl>
    <w:p w14:paraId="540C8F25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00DC5EBA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14</w:t>
      </w:r>
    </w:p>
    <w:p w14:paraId="212AC8B5" w14:textId="7670195A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4320" behindDoc="0" locked="0" layoutInCell="1" allowOverlap="1" wp14:anchorId="03272F5F" wp14:editId="5D508E4D">
            <wp:simplePos x="0" y="0"/>
            <wp:positionH relativeFrom="column">
              <wp:posOffset>1515110</wp:posOffset>
            </wp:positionH>
            <wp:positionV relativeFrom="paragraph">
              <wp:posOffset>512445</wp:posOffset>
            </wp:positionV>
            <wp:extent cx="4658360" cy="3263900"/>
            <wp:effectExtent l="0" t="0" r="8890" b="0"/>
            <wp:wrapTopAndBottom/>
            <wp:docPr id="43" name="Рисунок 43" descr="17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72-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4" t="42648" r="23755" b="24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360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1</w:t>
      </w:r>
    </w:p>
    <w:p w14:paraId="01629802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3E6E31F2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15</w:t>
      </w:r>
    </w:p>
    <w:p w14:paraId="247EEF5D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1</w:t>
      </w:r>
    </w:p>
    <w:tbl>
      <w:tblPr>
        <w:tblW w:w="4855" w:type="pct"/>
        <w:tblInd w:w="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86"/>
        <w:gridCol w:w="4125"/>
        <w:gridCol w:w="4306"/>
      </w:tblGrid>
      <w:tr w:rsidR="00EE0057" w:rsidRPr="00EE0057" w14:paraId="1EEB7196" w14:textId="77777777" w:rsidTr="00521692">
        <w:trPr>
          <w:trHeight w:val="290"/>
          <w:tblHeader/>
        </w:trPr>
        <w:tc>
          <w:tcPr>
            <w:tcW w:w="992" w:type="pct"/>
            <w:vAlign w:val="center"/>
          </w:tcPr>
          <w:p w14:paraId="34B1935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61" w:type="pct"/>
            <w:vAlign w:val="center"/>
          </w:tcPr>
          <w:p w14:paraId="1B6E07D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47" w:type="pct"/>
            <w:vAlign w:val="center"/>
          </w:tcPr>
          <w:p w14:paraId="672F5C0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103FA412" w14:textId="77777777" w:rsidTr="00521692">
        <w:trPr>
          <w:trHeight w:val="290"/>
        </w:trPr>
        <w:tc>
          <w:tcPr>
            <w:tcW w:w="992" w:type="pct"/>
          </w:tcPr>
          <w:p w14:paraId="49713B9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18070CB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479259.9</w:t>
            </w:r>
          </w:p>
        </w:tc>
        <w:tc>
          <w:tcPr>
            <w:tcW w:w="2047" w:type="pct"/>
            <w:vAlign w:val="bottom"/>
          </w:tcPr>
          <w:p w14:paraId="618040B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4216081</w:t>
            </w:r>
          </w:p>
        </w:tc>
      </w:tr>
      <w:tr w:rsidR="00EE0057" w:rsidRPr="00EE0057" w14:paraId="5DEFB2E0" w14:textId="77777777" w:rsidTr="00521692">
        <w:trPr>
          <w:trHeight w:val="290"/>
        </w:trPr>
        <w:tc>
          <w:tcPr>
            <w:tcW w:w="992" w:type="pct"/>
          </w:tcPr>
          <w:p w14:paraId="7485F61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61" w:type="pct"/>
            <w:vAlign w:val="bottom"/>
          </w:tcPr>
          <w:p w14:paraId="523FC3D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479244.8</w:t>
            </w:r>
          </w:p>
        </w:tc>
        <w:tc>
          <w:tcPr>
            <w:tcW w:w="2047" w:type="pct"/>
            <w:vAlign w:val="bottom"/>
          </w:tcPr>
          <w:p w14:paraId="73494BD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4216095</w:t>
            </w:r>
          </w:p>
        </w:tc>
      </w:tr>
      <w:tr w:rsidR="00EE0057" w:rsidRPr="00EE0057" w14:paraId="3F4AF1F4" w14:textId="77777777" w:rsidTr="00521692">
        <w:trPr>
          <w:trHeight w:val="290"/>
        </w:trPr>
        <w:tc>
          <w:tcPr>
            <w:tcW w:w="992" w:type="pct"/>
          </w:tcPr>
          <w:p w14:paraId="4FAE1CB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3</w:t>
            </w:r>
          </w:p>
        </w:tc>
        <w:tc>
          <w:tcPr>
            <w:tcW w:w="1961" w:type="pct"/>
            <w:vAlign w:val="bottom"/>
          </w:tcPr>
          <w:p w14:paraId="659023B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479243.2</w:t>
            </w:r>
          </w:p>
        </w:tc>
        <w:tc>
          <w:tcPr>
            <w:tcW w:w="2047" w:type="pct"/>
            <w:vAlign w:val="bottom"/>
          </w:tcPr>
          <w:p w14:paraId="65B72D1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4216093</w:t>
            </w:r>
          </w:p>
        </w:tc>
      </w:tr>
      <w:tr w:rsidR="00EE0057" w:rsidRPr="00EE0057" w14:paraId="5863703A" w14:textId="77777777" w:rsidTr="00521692">
        <w:trPr>
          <w:trHeight w:val="290"/>
        </w:trPr>
        <w:tc>
          <w:tcPr>
            <w:tcW w:w="992" w:type="pct"/>
          </w:tcPr>
          <w:p w14:paraId="3930E28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61" w:type="pct"/>
            <w:vAlign w:val="bottom"/>
          </w:tcPr>
          <w:p w14:paraId="236E1F9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479242.5</w:t>
            </w:r>
          </w:p>
        </w:tc>
        <w:tc>
          <w:tcPr>
            <w:tcW w:w="2047" w:type="pct"/>
            <w:vAlign w:val="bottom"/>
          </w:tcPr>
          <w:p w14:paraId="52BDDA1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4216093</w:t>
            </w:r>
          </w:p>
        </w:tc>
      </w:tr>
      <w:tr w:rsidR="00EE0057" w:rsidRPr="00EE0057" w14:paraId="7EB40CC4" w14:textId="77777777" w:rsidTr="00521692">
        <w:trPr>
          <w:trHeight w:val="290"/>
        </w:trPr>
        <w:tc>
          <w:tcPr>
            <w:tcW w:w="992" w:type="pct"/>
          </w:tcPr>
          <w:p w14:paraId="79D547C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61" w:type="pct"/>
            <w:vAlign w:val="bottom"/>
          </w:tcPr>
          <w:p w14:paraId="0630381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479232.7</w:t>
            </w:r>
          </w:p>
        </w:tc>
        <w:tc>
          <w:tcPr>
            <w:tcW w:w="2047" w:type="pct"/>
            <w:vAlign w:val="bottom"/>
          </w:tcPr>
          <w:p w14:paraId="02E3F82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4216102</w:t>
            </w:r>
          </w:p>
        </w:tc>
      </w:tr>
      <w:tr w:rsidR="00EE0057" w:rsidRPr="00EE0057" w14:paraId="28E19A8B" w14:textId="77777777" w:rsidTr="00521692">
        <w:trPr>
          <w:trHeight w:val="290"/>
        </w:trPr>
        <w:tc>
          <w:tcPr>
            <w:tcW w:w="992" w:type="pct"/>
          </w:tcPr>
          <w:p w14:paraId="5C5AAD2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61" w:type="pct"/>
            <w:vAlign w:val="bottom"/>
          </w:tcPr>
          <w:p w14:paraId="1DB2460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479224.8</w:t>
            </w:r>
          </w:p>
        </w:tc>
        <w:tc>
          <w:tcPr>
            <w:tcW w:w="2047" w:type="pct"/>
            <w:vAlign w:val="bottom"/>
          </w:tcPr>
          <w:p w14:paraId="5B355A9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4216110</w:t>
            </w:r>
          </w:p>
        </w:tc>
      </w:tr>
      <w:tr w:rsidR="00EE0057" w:rsidRPr="00EE0057" w14:paraId="2D799CEA" w14:textId="77777777" w:rsidTr="00521692">
        <w:trPr>
          <w:trHeight w:val="290"/>
        </w:trPr>
        <w:tc>
          <w:tcPr>
            <w:tcW w:w="992" w:type="pct"/>
          </w:tcPr>
          <w:p w14:paraId="71F27CB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61" w:type="pct"/>
            <w:vAlign w:val="bottom"/>
          </w:tcPr>
          <w:p w14:paraId="7EA8725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479222.1</w:t>
            </w:r>
          </w:p>
        </w:tc>
        <w:tc>
          <w:tcPr>
            <w:tcW w:w="2047" w:type="pct"/>
            <w:vAlign w:val="bottom"/>
          </w:tcPr>
          <w:p w14:paraId="1F37746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4216108</w:t>
            </w:r>
          </w:p>
        </w:tc>
      </w:tr>
      <w:tr w:rsidR="00EE0057" w:rsidRPr="00EE0057" w14:paraId="0C431E44" w14:textId="77777777" w:rsidTr="00521692">
        <w:trPr>
          <w:trHeight w:val="290"/>
        </w:trPr>
        <w:tc>
          <w:tcPr>
            <w:tcW w:w="992" w:type="pct"/>
          </w:tcPr>
          <w:p w14:paraId="2D857C6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61" w:type="pct"/>
            <w:vAlign w:val="bottom"/>
          </w:tcPr>
          <w:p w14:paraId="7502222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479214.8</w:t>
            </w:r>
          </w:p>
        </w:tc>
        <w:tc>
          <w:tcPr>
            <w:tcW w:w="2047" w:type="pct"/>
            <w:vAlign w:val="bottom"/>
          </w:tcPr>
          <w:p w14:paraId="6DE52ED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4216100</w:t>
            </w:r>
          </w:p>
        </w:tc>
      </w:tr>
      <w:tr w:rsidR="00EE0057" w:rsidRPr="00EE0057" w14:paraId="7FA1628D" w14:textId="77777777" w:rsidTr="00521692">
        <w:trPr>
          <w:trHeight w:val="290"/>
        </w:trPr>
        <w:tc>
          <w:tcPr>
            <w:tcW w:w="992" w:type="pct"/>
          </w:tcPr>
          <w:p w14:paraId="05ECCBA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961" w:type="pct"/>
            <w:vAlign w:val="bottom"/>
          </w:tcPr>
          <w:p w14:paraId="684E95C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479205.5</w:t>
            </w:r>
          </w:p>
        </w:tc>
        <w:tc>
          <w:tcPr>
            <w:tcW w:w="2047" w:type="pct"/>
            <w:vAlign w:val="bottom"/>
          </w:tcPr>
          <w:p w14:paraId="29D586C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4216109</w:t>
            </w:r>
          </w:p>
        </w:tc>
      </w:tr>
      <w:tr w:rsidR="00EE0057" w:rsidRPr="00EE0057" w14:paraId="2943C17B" w14:textId="77777777" w:rsidTr="00521692">
        <w:trPr>
          <w:trHeight w:val="290"/>
        </w:trPr>
        <w:tc>
          <w:tcPr>
            <w:tcW w:w="992" w:type="pct"/>
          </w:tcPr>
          <w:p w14:paraId="6D4EB3A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961" w:type="pct"/>
            <w:vAlign w:val="bottom"/>
          </w:tcPr>
          <w:p w14:paraId="7F4E23C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479199.9</w:t>
            </w:r>
          </w:p>
        </w:tc>
        <w:tc>
          <w:tcPr>
            <w:tcW w:w="2047" w:type="pct"/>
            <w:vAlign w:val="bottom"/>
          </w:tcPr>
          <w:p w14:paraId="73C009C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4216115</w:t>
            </w:r>
          </w:p>
        </w:tc>
      </w:tr>
      <w:tr w:rsidR="00EE0057" w:rsidRPr="00EE0057" w14:paraId="17C61AFB" w14:textId="77777777" w:rsidTr="00521692">
        <w:trPr>
          <w:trHeight w:val="290"/>
        </w:trPr>
        <w:tc>
          <w:tcPr>
            <w:tcW w:w="992" w:type="pct"/>
          </w:tcPr>
          <w:p w14:paraId="2762495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961" w:type="pct"/>
            <w:vAlign w:val="bottom"/>
          </w:tcPr>
          <w:p w14:paraId="00A4C7F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479192.7</w:t>
            </w:r>
          </w:p>
        </w:tc>
        <w:tc>
          <w:tcPr>
            <w:tcW w:w="2047" w:type="pct"/>
            <w:vAlign w:val="bottom"/>
          </w:tcPr>
          <w:p w14:paraId="4C98AA3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4216107</w:t>
            </w:r>
          </w:p>
        </w:tc>
      </w:tr>
      <w:tr w:rsidR="00EE0057" w:rsidRPr="00EE0057" w14:paraId="64ECCF55" w14:textId="77777777" w:rsidTr="00521692">
        <w:trPr>
          <w:trHeight w:val="290"/>
        </w:trPr>
        <w:tc>
          <w:tcPr>
            <w:tcW w:w="992" w:type="pct"/>
          </w:tcPr>
          <w:p w14:paraId="2605D3D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961" w:type="pct"/>
            <w:vAlign w:val="bottom"/>
          </w:tcPr>
          <w:p w14:paraId="489BE17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479187.4</w:t>
            </w:r>
          </w:p>
        </w:tc>
        <w:tc>
          <w:tcPr>
            <w:tcW w:w="2047" w:type="pct"/>
            <w:vAlign w:val="bottom"/>
          </w:tcPr>
          <w:p w14:paraId="1F24E18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4216102</w:t>
            </w:r>
          </w:p>
        </w:tc>
      </w:tr>
      <w:tr w:rsidR="00EE0057" w:rsidRPr="00EE0057" w14:paraId="4A03DB88" w14:textId="77777777" w:rsidTr="00521692">
        <w:trPr>
          <w:trHeight w:val="290"/>
        </w:trPr>
        <w:tc>
          <w:tcPr>
            <w:tcW w:w="992" w:type="pct"/>
          </w:tcPr>
          <w:p w14:paraId="6BDAE12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961" w:type="pct"/>
            <w:vAlign w:val="bottom"/>
          </w:tcPr>
          <w:p w14:paraId="46FD210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479236.4</w:t>
            </w:r>
          </w:p>
        </w:tc>
        <w:tc>
          <w:tcPr>
            <w:tcW w:w="2047" w:type="pct"/>
            <w:vAlign w:val="bottom"/>
          </w:tcPr>
          <w:p w14:paraId="77E93E3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4216054</w:t>
            </w:r>
          </w:p>
        </w:tc>
      </w:tr>
      <w:tr w:rsidR="00EE0057" w:rsidRPr="00EE0057" w14:paraId="204BD1BF" w14:textId="77777777" w:rsidTr="00521692">
        <w:trPr>
          <w:trHeight w:val="290"/>
        </w:trPr>
        <w:tc>
          <w:tcPr>
            <w:tcW w:w="992" w:type="pct"/>
          </w:tcPr>
          <w:p w14:paraId="1109C27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961" w:type="pct"/>
            <w:vAlign w:val="bottom"/>
          </w:tcPr>
          <w:p w14:paraId="3E75B20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479261.6</w:t>
            </w:r>
          </w:p>
        </w:tc>
        <w:tc>
          <w:tcPr>
            <w:tcW w:w="2047" w:type="pct"/>
            <w:vAlign w:val="bottom"/>
          </w:tcPr>
          <w:p w14:paraId="443AD6B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4216080</w:t>
            </w:r>
          </w:p>
        </w:tc>
      </w:tr>
      <w:tr w:rsidR="00EE0057" w:rsidRPr="00EE0057" w14:paraId="7D48F591" w14:textId="77777777" w:rsidTr="00521692">
        <w:trPr>
          <w:trHeight w:val="290"/>
        </w:trPr>
        <w:tc>
          <w:tcPr>
            <w:tcW w:w="992" w:type="pct"/>
          </w:tcPr>
          <w:p w14:paraId="17BA46C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6039470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479259.9</w:t>
            </w:r>
          </w:p>
        </w:tc>
        <w:tc>
          <w:tcPr>
            <w:tcW w:w="2047" w:type="pct"/>
            <w:vAlign w:val="bottom"/>
          </w:tcPr>
          <w:p w14:paraId="1067E85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4216081</w:t>
            </w:r>
          </w:p>
        </w:tc>
      </w:tr>
    </w:tbl>
    <w:p w14:paraId="7301C312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25A56C12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562FC2FB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15</w:t>
      </w:r>
    </w:p>
    <w:p w14:paraId="01580C3A" w14:textId="73ED344A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11488" behindDoc="0" locked="0" layoutInCell="1" allowOverlap="1" wp14:anchorId="1150F25B" wp14:editId="21B33B0D">
            <wp:simplePos x="0" y="0"/>
            <wp:positionH relativeFrom="column">
              <wp:posOffset>1115060</wp:posOffset>
            </wp:positionH>
            <wp:positionV relativeFrom="paragraph">
              <wp:posOffset>453390</wp:posOffset>
            </wp:positionV>
            <wp:extent cx="4829810" cy="3935730"/>
            <wp:effectExtent l="0" t="0" r="8890" b="7620"/>
            <wp:wrapTopAndBottom/>
            <wp:docPr id="42" name="Рисунок 42" descr="17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74-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7" t="3340" r="13231" b="3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810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1</w:t>
      </w:r>
    </w:p>
    <w:p w14:paraId="29D9B5E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20245EE6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2E5965D3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16</w:t>
      </w:r>
    </w:p>
    <w:p w14:paraId="36A41DB1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1</w:t>
      </w:r>
    </w:p>
    <w:tbl>
      <w:tblPr>
        <w:tblW w:w="4710" w:type="pct"/>
        <w:tblInd w:w="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772"/>
        <w:gridCol w:w="4125"/>
        <w:gridCol w:w="4306"/>
      </w:tblGrid>
      <w:tr w:rsidR="00EE0057" w:rsidRPr="00EE0057" w14:paraId="2AFA94E6" w14:textId="77777777" w:rsidTr="00521692">
        <w:trPr>
          <w:trHeight w:val="290"/>
          <w:tblHeader/>
        </w:trPr>
        <w:tc>
          <w:tcPr>
            <w:tcW w:w="868" w:type="pct"/>
            <w:vAlign w:val="center"/>
          </w:tcPr>
          <w:p w14:paraId="5113DCD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2021" w:type="pct"/>
            <w:vAlign w:val="center"/>
          </w:tcPr>
          <w:p w14:paraId="020B011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110" w:type="pct"/>
            <w:vAlign w:val="center"/>
          </w:tcPr>
          <w:p w14:paraId="7B34930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354CAA0A" w14:textId="77777777" w:rsidTr="00521692">
        <w:trPr>
          <w:trHeight w:val="290"/>
        </w:trPr>
        <w:tc>
          <w:tcPr>
            <w:tcW w:w="868" w:type="pct"/>
          </w:tcPr>
          <w:p w14:paraId="6A2EFC1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1</w:t>
            </w:r>
          </w:p>
        </w:tc>
        <w:tc>
          <w:tcPr>
            <w:tcW w:w="2021" w:type="pct"/>
            <w:vAlign w:val="bottom"/>
          </w:tcPr>
          <w:p w14:paraId="2789011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478852.7</w:t>
            </w:r>
          </w:p>
        </w:tc>
        <w:tc>
          <w:tcPr>
            <w:tcW w:w="2110" w:type="pct"/>
            <w:vAlign w:val="bottom"/>
          </w:tcPr>
          <w:p w14:paraId="4DFB1B2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4215819</w:t>
            </w:r>
          </w:p>
        </w:tc>
      </w:tr>
      <w:tr w:rsidR="00EE0057" w:rsidRPr="00EE0057" w14:paraId="5C34C9AE" w14:textId="77777777" w:rsidTr="00521692">
        <w:trPr>
          <w:trHeight w:val="290"/>
        </w:trPr>
        <w:tc>
          <w:tcPr>
            <w:tcW w:w="868" w:type="pct"/>
          </w:tcPr>
          <w:p w14:paraId="59240E6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021" w:type="pct"/>
            <w:vAlign w:val="bottom"/>
          </w:tcPr>
          <w:p w14:paraId="574A992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479007.5</w:t>
            </w:r>
          </w:p>
        </w:tc>
        <w:tc>
          <w:tcPr>
            <w:tcW w:w="2110" w:type="pct"/>
            <w:vAlign w:val="bottom"/>
          </w:tcPr>
          <w:p w14:paraId="63E17AE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4215979</w:t>
            </w:r>
          </w:p>
        </w:tc>
      </w:tr>
      <w:tr w:rsidR="00EE0057" w:rsidRPr="00EE0057" w14:paraId="67393CB6" w14:textId="77777777" w:rsidTr="00521692">
        <w:trPr>
          <w:trHeight w:val="290"/>
        </w:trPr>
        <w:tc>
          <w:tcPr>
            <w:tcW w:w="868" w:type="pct"/>
          </w:tcPr>
          <w:p w14:paraId="702A094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021" w:type="pct"/>
            <w:vAlign w:val="bottom"/>
          </w:tcPr>
          <w:p w14:paraId="17B2C64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478881</w:t>
            </w:r>
          </w:p>
        </w:tc>
        <w:tc>
          <w:tcPr>
            <w:tcW w:w="2110" w:type="pct"/>
            <w:vAlign w:val="bottom"/>
          </w:tcPr>
          <w:p w14:paraId="406E6C3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4216101</w:t>
            </w:r>
          </w:p>
        </w:tc>
      </w:tr>
      <w:tr w:rsidR="00EE0057" w:rsidRPr="00EE0057" w14:paraId="7F8E71B5" w14:textId="77777777" w:rsidTr="00521692">
        <w:trPr>
          <w:trHeight w:val="290"/>
        </w:trPr>
        <w:tc>
          <w:tcPr>
            <w:tcW w:w="868" w:type="pct"/>
          </w:tcPr>
          <w:p w14:paraId="19DAF2B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021" w:type="pct"/>
            <w:vAlign w:val="bottom"/>
          </w:tcPr>
          <w:p w14:paraId="7F9D9C0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478842.9</w:t>
            </w:r>
          </w:p>
        </w:tc>
        <w:tc>
          <w:tcPr>
            <w:tcW w:w="2110" w:type="pct"/>
            <w:vAlign w:val="bottom"/>
          </w:tcPr>
          <w:p w14:paraId="5C77EB6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4215994</w:t>
            </w:r>
          </w:p>
        </w:tc>
      </w:tr>
      <w:tr w:rsidR="00EE0057" w:rsidRPr="00EE0057" w14:paraId="05E699BD" w14:textId="77777777" w:rsidTr="00521692">
        <w:trPr>
          <w:trHeight w:val="290"/>
        </w:trPr>
        <w:tc>
          <w:tcPr>
            <w:tcW w:w="868" w:type="pct"/>
          </w:tcPr>
          <w:p w14:paraId="16AD1BC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021" w:type="pct"/>
            <w:vAlign w:val="bottom"/>
          </w:tcPr>
          <w:p w14:paraId="0A10427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478881.6</w:t>
            </w:r>
          </w:p>
        </w:tc>
        <w:tc>
          <w:tcPr>
            <w:tcW w:w="2110" w:type="pct"/>
            <w:vAlign w:val="bottom"/>
          </w:tcPr>
          <w:p w14:paraId="2CD1C10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4215953</w:t>
            </w:r>
          </w:p>
        </w:tc>
      </w:tr>
      <w:tr w:rsidR="00EE0057" w:rsidRPr="00EE0057" w14:paraId="2FAB294B" w14:textId="77777777" w:rsidTr="00521692">
        <w:trPr>
          <w:trHeight w:val="290"/>
        </w:trPr>
        <w:tc>
          <w:tcPr>
            <w:tcW w:w="868" w:type="pct"/>
          </w:tcPr>
          <w:p w14:paraId="7AA48E9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2021" w:type="pct"/>
            <w:vAlign w:val="bottom"/>
          </w:tcPr>
          <w:p w14:paraId="160054F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478873</w:t>
            </w:r>
          </w:p>
        </w:tc>
        <w:tc>
          <w:tcPr>
            <w:tcW w:w="2110" w:type="pct"/>
            <w:vAlign w:val="bottom"/>
          </w:tcPr>
          <w:p w14:paraId="25C91EB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4215944</w:t>
            </w:r>
          </w:p>
        </w:tc>
      </w:tr>
      <w:tr w:rsidR="00EE0057" w:rsidRPr="00EE0057" w14:paraId="32FD2907" w14:textId="77777777" w:rsidTr="00521692">
        <w:trPr>
          <w:trHeight w:val="290"/>
        </w:trPr>
        <w:tc>
          <w:tcPr>
            <w:tcW w:w="868" w:type="pct"/>
          </w:tcPr>
          <w:p w14:paraId="545BF68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2021" w:type="pct"/>
            <w:vAlign w:val="bottom"/>
          </w:tcPr>
          <w:p w14:paraId="670DF33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478836.6</w:t>
            </w:r>
          </w:p>
        </w:tc>
        <w:tc>
          <w:tcPr>
            <w:tcW w:w="2110" w:type="pct"/>
            <w:vAlign w:val="bottom"/>
          </w:tcPr>
          <w:p w14:paraId="1D391C3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4215907</w:t>
            </w:r>
          </w:p>
        </w:tc>
      </w:tr>
      <w:tr w:rsidR="00EE0057" w:rsidRPr="00EE0057" w14:paraId="06BEA8E8" w14:textId="77777777" w:rsidTr="00521692">
        <w:trPr>
          <w:trHeight w:val="290"/>
        </w:trPr>
        <w:tc>
          <w:tcPr>
            <w:tcW w:w="868" w:type="pct"/>
          </w:tcPr>
          <w:p w14:paraId="351BB55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021" w:type="pct"/>
            <w:vAlign w:val="bottom"/>
          </w:tcPr>
          <w:p w14:paraId="0309264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478803.2</w:t>
            </w:r>
          </w:p>
        </w:tc>
        <w:tc>
          <w:tcPr>
            <w:tcW w:w="2110" w:type="pct"/>
            <w:vAlign w:val="bottom"/>
          </w:tcPr>
          <w:p w14:paraId="110EFAF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4215930</w:t>
            </w:r>
          </w:p>
        </w:tc>
      </w:tr>
      <w:tr w:rsidR="00EE0057" w:rsidRPr="00EE0057" w14:paraId="6C7EB173" w14:textId="77777777" w:rsidTr="00521692">
        <w:trPr>
          <w:trHeight w:val="290"/>
        </w:trPr>
        <w:tc>
          <w:tcPr>
            <w:tcW w:w="868" w:type="pct"/>
          </w:tcPr>
          <w:p w14:paraId="5B62883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021" w:type="pct"/>
            <w:vAlign w:val="bottom"/>
          </w:tcPr>
          <w:p w14:paraId="6E10D88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478773.6</w:t>
            </w:r>
          </w:p>
        </w:tc>
        <w:tc>
          <w:tcPr>
            <w:tcW w:w="2110" w:type="pct"/>
            <w:vAlign w:val="bottom"/>
          </w:tcPr>
          <w:p w14:paraId="174FD3D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4215899</w:t>
            </w:r>
          </w:p>
        </w:tc>
      </w:tr>
      <w:tr w:rsidR="00EE0057" w:rsidRPr="00EE0057" w14:paraId="3D2B5D27" w14:textId="77777777" w:rsidTr="00521692">
        <w:trPr>
          <w:trHeight w:val="290"/>
        </w:trPr>
        <w:tc>
          <w:tcPr>
            <w:tcW w:w="868" w:type="pct"/>
          </w:tcPr>
          <w:p w14:paraId="536A7A8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021" w:type="pct"/>
            <w:vAlign w:val="bottom"/>
          </w:tcPr>
          <w:p w14:paraId="36EB0FF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478811.3</w:t>
            </w:r>
          </w:p>
        </w:tc>
        <w:tc>
          <w:tcPr>
            <w:tcW w:w="2110" w:type="pct"/>
            <w:vAlign w:val="bottom"/>
          </w:tcPr>
          <w:p w14:paraId="72D053C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4215862</w:t>
            </w:r>
          </w:p>
        </w:tc>
      </w:tr>
      <w:tr w:rsidR="00EE0057" w:rsidRPr="00EE0057" w14:paraId="2517515A" w14:textId="77777777" w:rsidTr="00521692">
        <w:trPr>
          <w:trHeight w:val="290"/>
        </w:trPr>
        <w:tc>
          <w:tcPr>
            <w:tcW w:w="868" w:type="pct"/>
          </w:tcPr>
          <w:p w14:paraId="43A162E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021" w:type="pct"/>
            <w:vAlign w:val="bottom"/>
          </w:tcPr>
          <w:p w14:paraId="215B370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478852.7</w:t>
            </w:r>
          </w:p>
        </w:tc>
        <w:tc>
          <w:tcPr>
            <w:tcW w:w="2110" w:type="pct"/>
            <w:vAlign w:val="bottom"/>
          </w:tcPr>
          <w:p w14:paraId="435B6AA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4215819</w:t>
            </w:r>
          </w:p>
        </w:tc>
      </w:tr>
      <w:tr w:rsidR="00EE0057" w:rsidRPr="00EE0057" w14:paraId="246D6155" w14:textId="77777777" w:rsidTr="00521692">
        <w:trPr>
          <w:trHeight w:val="290"/>
        </w:trPr>
        <w:tc>
          <w:tcPr>
            <w:tcW w:w="868" w:type="pct"/>
          </w:tcPr>
          <w:p w14:paraId="0A98A48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21" w:type="pct"/>
            <w:vAlign w:val="bottom"/>
          </w:tcPr>
          <w:p w14:paraId="1CEC25F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10" w:type="pct"/>
            <w:vAlign w:val="bottom"/>
          </w:tcPr>
          <w:p w14:paraId="2A79F9B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14:paraId="133BC5C9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771F6391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16</w:t>
      </w:r>
    </w:p>
    <w:p w14:paraId="0A3BB0AF" w14:textId="372E492E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17632" behindDoc="0" locked="0" layoutInCell="1" allowOverlap="1" wp14:anchorId="696E524B" wp14:editId="04F7F2E7">
            <wp:simplePos x="0" y="0"/>
            <wp:positionH relativeFrom="column">
              <wp:posOffset>637540</wp:posOffset>
            </wp:positionH>
            <wp:positionV relativeFrom="paragraph">
              <wp:posOffset>299085</wp:posOffset>
            </wp:positionV>
            <wp:extent cx="4993005" cy="4599940"/>
            <wp:effectExtent l="0" t="0" r="0" b="0"/>
            <wp:wrapTopAndBottom/>
            <wp:docPr id="41" name="Рисунок 41" descr="174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74-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6" t="6190" r="38921" b="21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05" cy="459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</w:p>
    <w:p w14:paraId="2EF5D88E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2881952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0E43E3A5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17</w:t>
      </w:r>
    </w:p>
    <w:p w14:paraId="5D80E8B0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</w:p>
    <w:tbl>
      <w:tblPr>
        <w:tblpPr w:leftFromText="180" w:rightFromText="180" w:vertAnchor="text" w:tblpX="314" w:tblpY="1"/>
        <w:tblOverlap w:val="never"/>
        <w:tblW w:w="485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86"/>
        <w:gridCol w:w="4125"/>
        <w:gridCol w:w="4306"/>
      </w:tblGrid>
      <w:tr w:rsidR="00EE0057" w:rsidRPr="00EE0057" w14:paraId="1725CB2A" w14:textId="77777777" w:rsidTr="00521692">
        <w:trPr>
          <w:trHeight w:val="290"/>
          <w:tblHeader/>
        </w:trPr>
        <w:tc>
          <w:tcPr>
            <w:tcW w:w="992" w:type="pct"/>
            <w:vAlign w:val="center"/>
          </w:tcPr>
          <w:p w14:paraId="356B872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lastRenderedPageBreak/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61" w:type="pct"/>
            <w:vAlign w:val="center"/>
          </w:tcPr>
          <w:p w14:paraId="792D77A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47" w:type="pct"/>
            <w:vAlign w:val="center"/>
          </w:tcPr>
          <w:p w14:paraId="6054253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4E57B590" w14:textId="77777777" w:rsidTr="00521692">
        <w:trPr>
          <w:trHeight w:val="290"/>
        </w:trPr>
        <w:tc>
          <w:tcPr>
            <w:tcW w:w="992" w:type="pct"/>
          </w:tcPr>
          <w:p w14:paraId="1FEFC59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4C7C796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478852.7</w:t>
            </w:r>
          </w:p>
        </w:tc>
        <w:tc>
          <w:tcPr>
            <w:tcW w:w="2047" w:type="pct"/>
            <w:vAlign w:val="bottom"/>
          </w:tcPr>
          <w:p w14:paraId="5E49C00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4215819</w:t>
            </w:r>
          </w:p>
        </w:tc>
      </w:tr>
      <w:tr w:rsidR="00EE0057" w:rsidRPr="00EE0057" w14:paraId="3795AEC1" w14:textId="77777777" w:rsidTr="00521692">
        <w:trPr>
          <w:trHeight w:val="290"/>
        </w:trPr>
        <w:tc>
          <w:tcPr>
            <w:tcW w:w="992" w:type="pct"/>
          </w:tcPr>
          <w:p w14:paraId="15DD2EE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61" w:type="pct"/>
            <w:vAlign w:val="bottom"/>
          </w:tcPr>
          <w:p w14:paraId="615E1D3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478858.9</w:t>
            </w:r>
          </w:p>
        </w:tc>
        <w:tc>
          <w:tcPr>
            <w:tcW w:w="2047" w:type="pct"/>
            <w:vAlign w:val="bottom"/>
          </w:tcPr>
          <w:p w14:paraId="72941FD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4215812</w:t>
            </w:r>
          </w:p>
        </w:tc>
      </w:tr>
      <w:tr w:rsidR="00EE0057" w:rsidRPr="00EE0057" w14:paraId="5B3F5E0A" w14:textId="77777777" w:rsidTr="00521692">
        <w:trPr>
          <w:trHeight w:val="290"/>
        </w:trPr>
        <w:tc>
          <w:tcPr>
            <w:tcW w:w="992" w:type="pct"/>
          </w:tcPr>
          <w:p w14:paraId="045DF88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61" w:type="pct"/>
            <w:vAlign w:val="bottom"/>
          </w:tcPr>
          <w:p w14:paraId="2413574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478871.3</w:t>
            </w:r>
          </w:p>
        </w:tc>
        <w:tc>
          <w:tcPr>
            <w:tcW w:w="2047" w:type="pct"/>
            <w:vAlign w:val="bottom"/>
          </w:tcPr>
          <w:p w14:paraId="15077C7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4215799</w:t>
            </w:r>
          </w:p>
        </w:tc>
      </w:tr>
      <w:tr w:rsidR="00EE0057" w:rsidRPr="00EE0057" w14:paraId="479511F5" w14:textId="77777777" w:rsidTr="00521692">
        <w:trPr>
          <w:trHeight w:val="290"/>
        </w:trPr>
        <w:tc>
          <w:tcPr>
            <w:tcW w:w="992" w:type="pct"/>
          </w:tcPr>
          <w:p w14:paraId="290779E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61" w:type="pct"/>
            <w:vAlign w:val="bottom"/>
          </w:tcPr>
          <w:p w14:paraId="1EDD603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478978.7</w:t>
            </w:r>
          </w:p>
        </w:tc>
        <w:tc>
          <w:tcPr>
            <w:tcW w:w="2047" w:type="pct"/>
            <w:vAlign w:val="bottom"/>
          </w:tcPr>
          <w:p w14:paraId="2DC05BF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4215911</w:t>
            </w:r>
          </w:p>
        </w:tc>
      </w:tr>
      <w:tr w:rsidR="00EE0057" w:rsidRPr="00EE0057" w14:paraId="72DBFD05" w14:textId="77777777" w:rsidTr="00521692">
        <w:trPr>
          <w:trHeight w:val="290"/>
        </w:trPr>
        <w:tc>
          <w:tcPr>
            <w:tcW w:w="992" w:type="pct"/>
          </w:tcPr>
          <w:p w14:paraId="3CDECE2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61" w:type="pct"/>
            <w:vAlign w:val="bottom"/>
          </w:tcPr>
          <w:p w14:paraId="4A987CF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479026.6</w:t>
            </w:r>
          </w:p>
        </w:tc>
        <w:tc>
          <w:tcPr>
            <w:tcW w:w="2047" w:type="pct"/>
            <w:vAlign w:val="bottom"/>
          </w:tcPr>
          <w:p w14:paraId="56FE3FA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4215960</w:t>
            </w:r>
          </w:p>
        </w:tc>
      </w:tr>
      <w:tr w:rsidR="00EE0057" w:rsidRPr="00EE0057" w14:paraId="726DF31F" w14:textId="77777777" w:rsidTr="00521692">
        <w:trPr>
          <w:trHeight w:val="290"/>
        </w:trPr>
        <w:tc>
          <w:tcPr>
            <w:tcW w:w="992" w:type="pct"/>
          </w:tcPr>
          <w:p w14:paraId="7C869A7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61" w:type="pct"/>
            <w:vAlign w:val="bottom"/>
          </w:tcPr>
          <w:p w14:paraId="52E14FA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479068.6</w:t>
            </w:r>
          </w:p>
        </w:tc>
        <w:tc>
          <w:tcPr>
            <w:tcW w:w="2047" w:type="pct"/>
            <w:vAlign w:val="bottom"/>
          </w:tcPr>
          <w:p w14:paraId="28B993F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4216003</w:t>
            </w:r>
          </w:p>
        </w:tc>
      </w:tr>
      <w:tr w:rsidR="00EE0057" w:rsidRPr="00EE0057" w14:paraId="3E87D78E" w14:textId="77777777" w:rsidTr="00521692">
        <w:trPr>
          <w:trHeight w:val="290"/>
        </w:trPr>
        <w:tc>
          <w:tcPr>
            <w:tcW w:w="992" w:type="pct"/>
          </w:tcPr>
          <w:p w14:paraId="7F14D34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61" w:type="pct"/>
            <w:vAlign w:val="bottom"/>
          </w:tcPr>
          <w:p w14:paraId="5CFA8E6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479072.1</w:t>
            </w:r>
          </w:p>
        </w:tc>
        <w:tc>
          <w:tcPr>
            <w:tcW w:w="2047" w:type="pct"/>
            <w:vAlign w:val="bottom"/>
          </w:tcPr>
          <w:p w14:paraId="1336F5F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4216005</w:t>
            </w:r>
          </w:p>
        </w:tc>
      </w:tr>
      <w:tr w:rsidR="00EE0057" w:rsidRPr="00EE0057" w14:paraId="45085911" w14:textId="77777777" w:rsidTr="00521692">
        <w:trPr>
          <w:trHeight w:val="290"/>
        </w:trPr>
        <w:tc>
          <w:tcPr>
            <w:tcW w:w="992" w:type="pct"/>
          </w:tcPr>
          <w:p w14:paraId="7C654AF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61" w:type="pct"/>
            <w:vAlign w:val="bottom"/>
          </w:tcPr>
          <w:p w14:paraId="54F99A2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479051.9</w:t>
            </w:r>
          </w:p>
        </w:tc>
        <w:tc>
          <w:tcPr>
            <w:tcW w:w="2047" w:type="pct"/>
            <w:vAlign w:val="bottom"/>
          </w:tcPr>
          <w:p w14:paraId="069CB64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4216024</w:t>
            </w:r>
          </w:p>
        </w:tc>
      </w:tr>
      <w:tr w:rsidR="00EE0057" w:rsidRPr="00EE0057" w14:paraId="5944D081" w14:textId="77777777" w:rsidTr="00521692">
        <w:trPr>
          <w:trHeight w:val="290"/>
        </w:trPr>
        <w:tc>
          <w:tcPr>
            <w:tcW w:w="992" w:type="pct"/>
          </w:tcPr>
          <w:p w14:paraId="6C4DB44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961" w:type="pct"/>
            <w:vAlign w:val="bottom"/>
          </w:tcPr>
          <w:p w14:paraId="7C09A5C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479007.5</w:t>
            </w:r>
          </w:p>
        </w:tc>
        <w:tc>
          <w:tcPr>
            <w:tcW w:w="2047" w:type="pct"/>
            <w:vAlign w:val="bottom"/>
          </w:tcPr>
          <w:p w14:paraId="19291CD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4215979</w:t>
            </w:r>
          </w:p>
        </w:tc>
      </w:tr>
      <w:tr w:rsidR="00EE0057" w:rsidRPr="00EE0057" w14:paraId="0224CD07" w14:textId="77777777" w:rsidTr="00521692">
        <w:trPr>
          <w:trHeight w:val="290"/>
        </w:trPr>
        <w:tc>
          <w:tcPr>
            <w:tcW w:w="992" w:type="pct"/>
          </w:tcPr>
          <w:p w14:paraId="3FFFC1A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51B3EC0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478852.7</w:t>
            </w:r>
          </w:p>
        </w:tc>
        <w:tc>
          <w:tcPr>
            <w:tcW w:w="2047" w:type="pct"/>
            <w:vAlign w:val="bottom"/>
          </w:tcPr>
          <w:p w14:paraId="7E724DE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4215819</w:t>
            </w:r>
          </w:p>
        </w:tc>
      </w:tr>
    </w:tbl>
    <w:p w14:paraId="58DA3B1E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471AC2DF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17</w:t>
      </w:r>
    </w:p>
    <w:p w14:paraId="68B2AEBD" w14:textId="0F1A74C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5344" behindDoc="0" locked="0" layoutInCell="1" allowOverlap="1" wp14:anchorId="4857F1CB" wp14:editId="79D22D22">
            <wp:simplePos x="0" y="0"/>
            <wp:positionH relativeFrom="column">
              <wp:posOffset>1604010</wp:posOffset>
            </wp:positionH>
            <wp:positionV relativeFrom="paragraph">
              <wp:posOffset>327025</wp:posOffset>
            </wp:positionV>
            <wp:extent cx="4408805" cy="5776595"/>
            <wp:effectExtent l="0" t="0" r="0" b="0"/>
            <wp:wrapTopAndBottom/>
            <wp:docPr id="40" name="Рисунок 40" descr="174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74-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4" t="10304" r="14766" b="19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805" cy="577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</w:p>
    <w:p w14:paraId="29E67EAD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18</w:t>
      </w:r>
    </w:p>
    <w:p w14:paraId="0A96698D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</w:p>
    <w:tbl>
      <w:tblPr>
        <w:tblpPr w:leftFromText="180" w:rightFromText="180" w:vertAnchor="text" w:tblpX="314" w:tblpY="1"/>
        <w:tblOverlap w:val="never"/>
        <w:tblW w:w="485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86"/>
        <w:gridCol w:w="4125"/>
        <w:gridCol w:w="4306"/>
      </w:tblGrid>
      <w:tr w:rsidR="00EE0057" w:rsidRPr="00EE0057" w14:paraId="212D6A54" w14:textId="77777777" w:rsidTr="00521692">
        <w:trPr>
          <w:trHeight w:val="290"/>
          <w:tblHeader/>
        </w:trPr>
        <w:tc>
          <w:tcPr>
            <w:tcW w:w="992" w:type="pct"/>
            <w:vAlign w:val="center"/>
          </w:tcPr>
          <w:p w14:paraId="475BEA4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lastRenderedPageBreak/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61" w:type="pct"/>
            <w:vAlign w:val="center"/>
          </w:tcPr>
          <w:p w14:paraId="2C36F45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47" w:type="pct"/>
            <w:vAlign w:val="center"/>
          </w:tcPr>
          <w:p w14:paraId="53488BF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346CBFEE" w14:textId="77777777" w:rsidTr="00521692">
        <w:trPr>
          <w:trHeight w:val="290"/>
        </w:trPr>
        <w:tc>
          <w:tcPr>
            <w:tcW w:w="992" w:type="pct"/>
          </w:tcPr>
          <w:p w14:paraId="6654E0D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6141BCF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478975.7</w:t>
            </w:r>
          </w:p>
        </w:tc>
        <w:tc>
          <w:tcPr>
            <w:tcW w:w="2047" w:type="pct"/>
            <w:vAlign w:val="bottom"/>
          </w:tcPr>
          <w:p w14:paraId="31FC3AE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4215894</w:t>
            </w:r>
          </w:p>
        </w:tc>
      </w:tr>
      <w:tr w:rsidR="00EE0057" w:rsidRPr="00EE0057" w14:paraId="19DE13DE" w14:textId="77777777" w:rsidTr="00521692">
        <w:trPr>
          <w:trHeight w:val="290"/>
        </w:trPr>
        <w:tc>
          <w:tcPr>
            <w:tcW w:w="992" w:type="pct"/>
          </w:tcPr>
          <w:p w14:paraId="4B0BEBA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61" w:type="pct"/>
            <w:vAlign w:val="bottom"/>
          </w:tcPr>
          <w:p w14:paraId="235BFF2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478987</w:t>
            </w:r>
          </w:p>
        </w:tc>
        <w:tc>
          <w:tcPr>
            <w:tcW w:w="2047" w:type="pct"/>
            <w:vAlign w:val="bottom"/>
          </w:tcPr>
          <w:p w14:paraId="1B57FEF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4215901</w:t>
            </w:r>
          </w:p>
        </w:tc>
      </w:tr>
      <w:tr w:rsidR="00EE0057" w:rsidRPr="00EE0057" w14:paraId="2B581744" w14:textId="77777777" w:rsidTr="00521692">
        <w:trPr>
          <w:trHeight w:val="290"/>
        </w:trPr>
        <w:tc>
          <w:tcPr>
            <w:tcW w:w="992" w:type="pct"/>
          </w:tcPr>
          <w:p w14:paraId="77ACEAF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61" w:type="pct"/>
            <w:vAlign w:val="bottom"/>
          </w:tcPr>
          <w:p w14:paraId="3FBECBD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479038.6</w:t>
            </w:r>
          </w:p>
        </w:tc>
        <w:tc>
          <w:tcPr>
            <w:tcW w:w="2047" w:type="pct"/>
            <w:vAlign w:val="bottom"/>
          </w:tcPr>
          <w:p w14:paraId="159FB7B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4215935</w:t>
            </w:r>
          </w:p>
        </w:tc>
      </w:tr>
      <w:tr w:rsidR="00EE0057" w:rsidRPr="00EE0057" w14:paraId="07A614E3" w14:textId="77777777" w:rsidTr="00521692">
        <w:trPr>
          <w:trHeight w:val="290"/>
        </w:trPr>
        <w:tc>
          <w:tcPr>
            <w:tcW w:w="992" w:type="pct"/>
          </w:tcPr>
          <w:p w14:paraId="6D81441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61" w:type="pct"/>
            <w:vAlign w:val="bottom"/>
          </w:tcPr>
          <w:p w14:paraId="131F50D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479082.1</w:t>
            </w:r>
          </w:p>
        </w:tc>
        <w:tc>
          <w:tcPr>
            <w:tcW w:w="2047" w:type="pct"/>
            <w:vAlign w:val="bottom"/>
          </w:tcPr>
          <w:p w14:paraId="336D6AC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4215964</w:t>
            </w:r>
          </w:p>
        </w:tc>
      </w:tr>
      <w:tr w:rsidR="00EE0057" w:rsidRPr="00EE0057" w14:paraId="0714232F" w14:textId="77777777" w:rsidTr="00521692">
        <w:trPr>
          <w:trHeight w:val="290"/>
        </w:trPr>
        <w:tc>
          <w:tcPr>
            <w:tcW w:w="992" w:type="pct"/>
          </w:tcPr>
          <w:p w14:paraId="097BEB9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61" w:type="pct"/>
            <w:vAlign w:val="bottom"/>
          </w:tcPr>
          <w:p w14:paraId="720A7A6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479135</w:t>
            </w:r>
          </w:p>
        </w:tc>
        <w:tc>
          <w:tcPr>
            <w:tcW w:w="2047" w:type="pct"/>
            <w:vAlign w:val="bottom"/>
          </w:tcPr>
          <w:p w14:paraId="17071DE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4215955</w:t>
            </w:r>
          </w:p>
        </w:tc>
      </w:tr>
      <w:tr w:rsidR="00EE0057" w:rsidRPr="00EE0057" w14:paraId="10A2CD50" w14:textId="77777777" w:rsidTr="00521692">
        <w:trPr>
          <w:trHeight w:val="290"/>
        </w:trPr>
        <w:tc>
          <w:tcPr>
            <w:tcW w:w="992" w:type="pct"/>
          </w:tcPr>
          <w:p w14:paraId="2A966EE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61" w:type="pct"/>
            <w:vAlign w:val="bottom"/>
          </w:tcPr>
          <w:p w14:paraId="68289F6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479065.8</w:t>
            </w:r>
          </w:p>
        </w:tc>
        <w:tc>
          <w:tcPr>
            <w:tcW w:w="2047" w:type="pct"/>
            <w:vAlign w:val="bottom"/>
          </w:tcPr>
          <w:p w14:paraId="7978214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4216026</w:t>
            </w:r>
          </w:p>
        </w:tc>
      </w:tr>
      <w:tr w:rsidR="00EE0057" w:rsidRPr="00EE0057" w14:paraId="0CE78706" w14:textId="77777777" w:rsidTr="00521692">
        <w:trPr>
          <w:trHeight w:val="290"/>
        </w:trPr>
        <w:tc>
          <w:tcPr>
            <w:tcW w:w="992" w:type="pct"/>
          </w:tcPr>
          <w:p w14:paraId="50AB220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61" w:type="pct"/>
            <w:vAlign w:val="bottom"/>
          </w:tcPr>
          <w:p w14:paraId="5045F1B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479047.7</w:t>
            </w:r>
          </w:p>
        </w:tc>
        <w:tc>
          <w:tcPr>
            <w:tcW w:w="2047" w:type="pct"/>
            <w:vAlign w:val="bottom"/>
          </w:tcPr>
          <w:p w14:paraId="2657AF2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4216044</w:t>
            </w:r>
          </w:p>
        </w:tc>
      </w:tr>
      <w:tr w:rsidR="00EE0057" w:rsidRPr="00EE0057" w14:paraId="56AC9F6A" w14:textId="77777777" w:rsidTr="00521692">
        <w:trPr>
          <w:trHeight w:val="290"/>
        </w:trPr>
        <w:tc>
          <w:tcPr>
            <w:tcW w:w="992" w:type="pct"/>
          </w:tcPr>
          <w:p w14:paraId="29339D7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61" w:type="pct"/>
            <w:vAlign w:val="bottom"/>
          </w:tcPr>
          <w:p w14:paraId="3C2C9F1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478940.4</w:t>
            </w:r>
          </w:p>
        </w:tc>
        <w:tc>
          <w:tcPr>
            <w:tcW w:w="2047" w:type="pct"/>
            <w:vAlign w:val="bottom"/>
          </w:tcPr>
          <w:p w14:paraId="16E1274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4215932</w:t>
            </w:r>
          </w:p>
        </w:tc>
      </w:tr>
      <w:tr w:rsidR="00EE0057" w:rsidRPr="00EE0057" w14:paraId="411BAE92" w14:textId="77777777" w:rsidTr="00521692">
        <w:trPr>
          <w:trHeight w:val="290"/>
        </w:trPr>
        <w:tc>
          <w:tcPr>
            <w:tcW w:w="992" w:type="pct"/>
          </w:tcPr>
          <w:p w14:paraId="376C906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961" w:type="pct"/>
            <w:vAlign w:val="bottom"/>
          </w:tcPr>
          <w:p w14:paraId="5AEDAD8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478955.4</w:t>
            </w:r>
          </w:p>
        </w:tc>
        <w:tc>
          <w:tcPr>
            <w:tcW w:w="2047" w:type="pct"/>
            <w:vAlign w:val="bottom"/>
          </w:tcPr>
          <w:p w14:paraId="6B268DD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4215916</w:t>
            </w:r>
          </w:p>
        </w:tc>
      </w:tr>
      <w:tr w:rsidR="00EE0057" w:rsidRPr="00EE0057" w14:paraId="28991940" w14:textId="77777777" w:rsidTr="00521692">
        <w:trPr>
          <w:trHeight w:val="290"/>
        </w:trPr>
        <w:tc>
          <w:tcPr>
            <w:tcW w:w="992" w:type="pct"/>
          </w:tcPr>
          <w:p w14:paraId="5E04E57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961" w:type="pct"/>
            <w:vAlign w:val="bottom"/>
          </w:tcPr>
          <w:p w14:paraId="7CE4CD1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478964.5</w:t>
            </w:r>
          </w:p>
        </w:tc>
        <w:tc>
          <w:tcPr>
            <w:tcW w:w="2047" w:type="pct"/>
            <w:vAlign w:val="bottom"/>
          </w:tcPr>
          <w:p w14:paraId="709BEB2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4215906</w:t>
            </w:r>
          </w:p>
        </w:tc>
      </w:tr>
      <w:tr w:rsidR="00EE0057" w:rsidRPr="00EE0057" w14:paraId="08CBDA20" w14:textId="77777777" w:rsidTr="00521692">
        <w:trPr>
          <w:trHeight w:val="290"/>
        </w:trPr>
        <w:tc>
          <w:tcPr>
            <w:tcW w:w="992" w:type="pct"/>
          </w:tcPr>
          <w:p w14:paraId="146A7D4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5453C14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478975.7</w:t>
            </w:r>
          </w:p>
        </w:tc>
        <w:tc>
          <w:tcPr>
            <w:tcW w:w="2047" w:type="pct"/>
            <w:vAlign w:val="bottom"/>
          </w:tcPr>
          <w:p w14:paraId="2C2B00D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4215894</w:t>
            </w:r>
          </w:p>
        </w:tc>
      </w:tr>
    </w:tbl>
    <w:p w14:paraId="0F7BC2F0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19F22557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18</w:t>
      </w:r>
    </w:p>
    <w:p w14:paraId="798F3E43" w14:textId="7F128CA8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7392" behindDoc="0" locked="0" layoutInCell="1" allowOverlap="1" wp14:anchorId="70E3DDD2" wp14:editId="4520315D">
            <wp:simplePos x="0" y="0"/>
            <wp:positionH relativeFrom="column">
              <wp:posOffset>1701800</wp:posOffset>
            </wp:positionH>
            <wp:positionV relativeFrom="paragraph">
              <wp:posOffset>353695</wp:posOffset>
            </wp:positionV>
            <wp:extent cx="4079240" cy="4685665"/>
            <wp:effectExtent l="0" t="0" r="0" b="635"/>
            <wp:wrapTopAndBottom/>
            <wp:docPr id="39" name="Рисунок 39" descr="174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74-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6" t="25174" r="13773" b="11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240" cy="468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</w:p>
    <w:p w14:paraId="0754915F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25994E5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18</w:t>
      </w:r>
    </w:p>
    <w:p w14:paraId="51B1F58C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</w:p>
    <w:tbl>
      <w:tblPr>
        <w:tblW w:w="4855" w:type="pct"/>
        <w:tblInd w:w="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86"/>
        <w:gridCol w:w="4125"/>
        <w:gridCol w:w="4306"/>
      </w:tblGrid>
      <w:tr w:rsidR="00EE0057" w:rsidRPr="00EE0057" w14:paraId="4F6DDD55" w14:textId="77777777" w:rsidTr="00521692">
        <w:trPr>
          <w:trHeight w:val="290"/>
          <w:tblHeader/>
        </w:trPr>
        <w:tc>
          <w:tcPr>
            <w:tcW w:w="992" w:type="pct"/>
            <w:vAlign w:val="center"/>
          </w:tcPr>
          <w:p w14:paraId="3325EC5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61" w:type="pct"/>
            <w:vAlign w:val="center"/>
          </w:tcPr>
          <w:p w14:paraId="50E81EA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47" w:type="pct"/>
            <w:vAlign w:val="center"/>
          </w:tcPr>
          <w:p w14:paraId="73EC686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50939145" w14:textId="77777777" w:rsidTr="00521692">
        <w:trPr>
          <w:trHeight w:val="290"/>
        </w:trPr>
        <w:tc>
          <w:tcPr>
            <w:tcW w:w="992" w:type="pct"/>
          </w:tcPr>
          <w:p w14:paraId="44D0DC6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1BA4ED3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479077.4</w:t>
            </w:r>
          </w:p>
        </w:tc>
        <w:tc>
          <w:tcPr>
            <w:tcW w:w="2047" w:type="pct"/>
            <w:vAlign w:val="bottom"/>
          </w:tcPr>
          <w:p w14:paraId="212CD92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4216390</w:t>
            </w:r>
          </w:p>
        </w:tc>
      </w:tr>
      <w:tr w:rsidR="00EE0057" w:rsidRPr="00EE0057" w14:paraId="616A96E2" w14:textId="77777777" w:rsidTr="00521692">
        <w:trPr>
          <w:trHeight w:val="290"/>
        </w:trPr>
        <w:tc>
          <w:tcPr>
            <w:tcW w:w="992" w:type="pct"/>
          </w:tcPr>
          <w:p w14:paraId="4838F7A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1961" w:type="pct"/>
            <w:vAlign w:val="bottom"/>
          </w:tcPr>
          <w:p w14:paraId="4C82B27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479077</w:t>
            </w:r>
          </w:p>
        </w:tc>
        <w:tc>
          <w:tcPr>
            <w:tcW w:w="2047" w:type="pct"/>
            <w:vAlign w:val="bottom"/>
          </w:tcPr>
          <w:p w14:paraId="4D055A6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4216390</w:t>
            </w:r>
          </w:p>
        </w:tc>
      </w:tr>
      <w:tr w:rsidR="00EE0057" w:rsidRPr="00EE0057" w14:paraId="4C2556FD" w14:textId="77777777" w:rsidTr="00521692">
        <w:trPr>
          <w:trHeight w:val="290"/>
        </w:trPr>
        <w:tc>
          <w:tcPr>
            <w:tcW w:w="992" w:type="pct"/>
          </w:tcPr>
          <w:p w14:paraId="512B380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61" w:type="pct"/>
            <w:vAlign w:val="bottom"/>
          </w:tcPr>
          <w:p w14:paraId="0211AC9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479070.5</w:t>
            </w:r>
          </w:p>
        </w:tc>
        <w:tc>
          <w:tcPr>
            <w:tcW w:w="2047" w:type="pct"/>
            <w:vAlign w:val="bottom"/>
          </w:tcPr>
          <w:p w14:paraId="7B17690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4216383</w:t>
            </w:r>
          </w:p>
        </w:tc>
      </w:tr>
      <w:tr w:rsidR="00EE0057" w:rsidRPr="00EE0057" w14:paraId="1728617A" w14:textId="77777777" w:rsidTr="00521692">
        <w:trPr>
          <w:trHeight w:val="290"/>
        </w:trPr>
        <w:tc>
          <w:tcPr>
            <w:tcW w:w="992" w:type="pct"/>
          </w:tcPr>
          <w:p w14:paraId="4F86F4D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61" w:type="pct"/>
            <w:vAlign w:val="bottom"/>
          </w:tcPr>
          <w:p w14:paraId="076C8AA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479115.6</w:t>
            </w:r>
          </w:p>
        </w:tc>
        <w:tc>
          <w:tcPr>
            <w:tcW w:w="2047" w:type="pct"/>
            <w:vAlign w:val="bottom"/>
          </w:tcPr>
          <w:p w14:paraId="6A10876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4216348</w:t>
            </w:r>
          </w:p>
        </w:tc>
      </w:tr>
      <w:tr w:rsidR="00EE0057" w:rsidRPr="00EE0057" w14:paraId="3B057A63" w14:textId="77777777" w:rsidTr="00521692">
        <w:trPr>
          <w:trHeight w:val="290"/>
        </w:trPr>
        <w:tc>
          <w:tcPr>
            <w:tcW w:w="992" w:type="pct"/>
          </w:tcPr>
          <w:p w14:paraId="033048F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61" w:type="pct"/>
            <w:vAlign w:val="bottom"/>
          </w:tcPr>
          <w:p w14:paraId="6E6C9FD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479121.9</w:t>
            </w:r>
          </w:p>
        </w:tc>
        <w:tc>
          <w:tcPr>
            <w:tcW w:w="2047" w:type="pct"/>
            <w:vAlign w:val="bottom"/>
          </w:tcPr>
          <w:p w14:paraId="583D196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4216344</w:t>
            </w:r>
          </w:p>
        </w:tc>
      </w:tr>
      <w:tr w:rsidR="00EE0057" w:rsidRPr="00EE0057" w14:paraId="5887F7D0" w14:textId="77777777" w:rsidTr="00521692">
        <w:trPr>
          <w:trHeight w:val="290"/>
        </w:trPr>
        <w:tc>
          <w:tcPr>
            <w:tcW w:w="992" w:type="pct"/>
          </w:tcPr>
          <w:p w14:paraId="5C34F13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61" w:type="pct"/>
            <w:vAlign w:val="bottom"/>
          </w:tcPr>
          <w:p w14:paraId="7617CA1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479124.1</w:t>
            </w:r>
          </w:p>
        </w:tc>
        <w:tc>
          <w:tcPr>
            <w:tcW w:w="2047" w:type="pct"/>
            <w:vAlign w:val="bottom"/>
          </w:tcPr>
          <w:p w14:paraId="09B0A3C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4216342</w:t>
            </w:r>
          </w:p>
        </w:tc>
      </w:tr>
      <w:tr w:rsidR="00EE0057" w:rsidRPr="00EE0057" w14:paraId="5E527D2B" w14:textId="77777777" w:rsidTr="00521692">
        <w:trPr>
          <w:trHeight w:val="290"/>
        </w:trPr>
        <w:tc>
          <w:tcPr>
            <w:tcW w:w="992" w:type="pct"/>
          </w:tcPr>
          <w:p w14:paraId="733ABD5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61" w:type="pct"/>
            <w:vAlign w:val="bottom"/>
          </w:tcPr>
          <w:p w14:paraId="2F7E266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479125.8</w:t>
            </w:r>
          </w:p>
        </w:tc>
        <w:tc>
          <w:tcPr>
            <w:tcW w:w="2047" w:type="pct"/>
            <w:vAlign w:val="bottom"/>
          </w:tcPr>
          <w:p w14:paraId="1593B34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4216341</w:t>
            </w:r>
          </w:p>
        </w:tc>
      </w:tr>
      <w:tr w:rsidR="00EE0057" w:rsidRPr="00EE0057" w14:paraId="64854FEA" w14:textId="77777777" w:rsidTr="00521692">
        <w:trPr>
          <w:trHeight w:val="290"/>
        </w:trPr>
        <w:tc>
          <w:tcPr>
            <w:tcW w:w="992" w:type="pct"/>
          </w:tcPr>
          <w:p w14:paraId="1D98BF8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61" w:type="pct"/>
            <w:vAlign w:val="bottom"/>
          </w:tcPr>
          <w:p w14:paraId="07F9516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479150</w:t>
            </w:r>
          </w:p>
        </w:tc>
        <w:tc>
          <w:tcPr>
            <w:tcW w:w="2047" w:type="pct"/>
            <w:vAlign w:val="bottom"/>
          </w:tcPr>
          <w:p w14:paraId="02B4935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4216322</w:t>
            </w:r>
          </w:p>
        </w:tc>
      </w:tr>
      <w:tr w:rsidR="00EE0057" w:rsidRPr="00EE0057" w14:paraId="2BA85A24" w14:textId="77777777" w:rsidTr="00521692">
        <w:trPr>
          <w:trHeight w:val="290"/>
        </w:trPr>
        <w:tc>
          <w:tcPr>
            <w:tcW w:w="992" w:type="pct"/>
          </w:tcPr>
          <w:p w14:paraId="69579FA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961" w:type="pct"/>
            <w:vAlign w:val="bottom"/>
          </w:tcPr>
          <w:p w14:paraId="6194736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479160.8</w:t>
            </w:r>
          </w:p>
        </w:tc>
        <w:tc>
          <w:tcPr>
            <w:tcW w:w="2047" w:type="pct"/>
            <w:vAlign w:val="bottom"/>
          </w:tcPr>
          <w:p w14:paraId="171C16E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4216311</w:t>
            </w:r>
          </w:p>
        </w:tc>
      </w:tr>
      <w:tr w:rsidR="00EE0057" w:rsidRPr="00EE0057" w14:paraId="58B39CA6" w14:textId="77777777" w:rsidTr="00521692">
        <w:trPr>
          <w:trHeight w:val="290"/>
        </w:trPr>
        <w:tc>
          <w:tcPr>
            <w:tcW w:w="992" w:type="pct"/>
          </w:tcPr>
          <w:p w14:paraId="7496DAF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961" w:type="pct"/>
            <w:vAlign w:val="bottom"/>
          </w:tcPr>
          <w:p w14:paraId="5A5AFEE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479183.1</w:t>
            </w:r>
          </w:p>
        </w:tc>
        <w:tc>
          <w:tcPr>
            <w:tcW w:w="2047" w:type="pct"/>
            <w:vAlign w:val="bottom"/>
          </w:tcPr>
          <w:p w14:paraId="6FF3027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4216289</w:t>
            </w:r>
          </w:p>
        </w:tc>
      </w:tr>
      <w:tr w:rsidR="00EE0057" w:rsidRPr="00EE0057" w14:paraId="76A58DDC" w14:textId="77777777" w:rsidTr="00521692">
        <w:trPr>
          <w:trHeight w:val="290"/>
        </w:trPr>
        <w:tc>
          <w:tcPr>
            <w:tcW w:w="992" w:type="pct"/>
          </w:tcPr>
          <w:p w14:paraId="7D8D765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961" w:type="pct"/>
            <w:vAlign w:val="bottom"/>
          </w:tcPr>
          <w:p w14:paraId="37014F2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479217</w:t>
            </w:r>
          </w:p>
        </w:tc>
        <w:tc>
          <w:tcPr>
            <w:tcW w:w="2047" w:type="pct"/>
            <w:vAlign w:val="bottom"/>
          </w:tcPr>
          <w:p w14:paraId="4847697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4216257</w:t>
            </w:r>
          </w:p>
        </w:tc>
      </w:tr>
      <w:tr w:rsidR="00EE0057" w:rsidRPr="00EE0057" w14:paraId="1CDBD08A" w14:textId="77777777" w:rsidTr="00521692">
        <w:trPr>
          <w:trHeight w:val="290"/>
        </w:trPr>
        <w:tc>
          <w:tcPr>
            <w:tcW w:w="992" w:type="pct"/>
          </w:tcPr>
          <w:p w14:paraId="4840216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961" w:type="pct"/>
            <w:vAlign w:val="bottom"/>
          </w:tcPr>
          <w:p w14:paraId="5F4DC58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479237.5</w:t>
            </w:r>
          </w:p>
        </w:tc>
        <w:tc>
          <w:tcPr>
            <w:tcW w:w="2047" w:type="pct"/>
            <w:vAlign w:val="bottom"/>
          </w:tcPr>
          <w:p w14:paraId="459FC1D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4216237</w:t>
            </w:r>
          </w:p>
        </w:tc>
      </w:tr>
      <w:tr w:rsidR="00EE0057" w:rsidRPr="00EE0057" w14:paraId="2E95FB56" w14:textId="77777777" w:rsidTr="00521692">
        <w:trPr>
          <w:trHeight w:val="290"/>
        </w:trPr>
        <w:tc>
          <w:tcPr>
            <w:tcW w:w="992" w:type="pct"/>
          </w:tcPr>
          <w:p w14:paraId="37DBEE8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961" w:type="pct"/>
            <w:vAlign w:val="bottom"/>
          </w:tcPr>
          <w:p w14:paraId="0B5AE4A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479245.1</w:t>
            </w:r>
          </w:p>
        </w:tc>
        <w:tc>
          <w:tcPr>
            <w:tcW w:w="2047" w:type="pct"/>
            <w:vAlign w:val="bottom"/>
          </w:tcPr>
          <w:p w14:paraId="390276D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4216230</w:t>
            </w:r>
          </w:p>
        </w:tc>
      </w:tr>
      <w:tr w:rsidR="00EE0057" w:rsidRPr="00EE0057" w14:paraId="1307715C" w14:textId="77777777" w:rsidTr="00521692">
        <w:trPr>
          <w:trHeight w:val="290"/>
        </w:trPr>
        <w:tc>
          <w:tcPr>
            <w:tcW w:w="992" w:type="pct"/>
          </w:tcPr>
          <w:p w14:paraId="4AD7D4E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961" w:type="pct"/>
            <w:vAlign w:val="bottom"/>
          </w:tcPr>
          <w:p w14:paraId="55107B4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479292.3</w:t>
            </w:r>
          </w:p>
        </w:tc>
        <w:tc>
          <w:tcPr>
            <w:tcW w:w="2047" w:type="pct"/>
            <w:vAlign w:val="bottom"/>
          </w:tcPr>
          <w:p w14:paraId="74559A2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4216185</w:t>
            </w:r>
          </w:p>
        </w:tc>
      </w:tr>
      <w:tr w:rsidR="00EE0057" w:rsidRPr="00EE0057" w14:paraId="70619D17" w14:textId="77777777" w:rsidTr="00521692">
        <w:trPr>
          <w:trHeight w:val="290"/>
        </w:trPr>
        <w:tc>
          <w:tcPr>
            <w:tcW w:w="992" w:type="pct"/>
          </w:tcPr>
          <w:p w14:paraId="1F9489E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207B0E3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479317.9</w:t>
            </w:r>
          </w:p>
        </w:tc>
        <w:tc>
          <w:tcPr>
            <w:tcW w:w="2047" w:type="pct"/>
            <w:vAlign w:val="bottom"/>
          </w:tcPr>
          <w:p w14:paraId="2BDDA07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4216161</w:t>
            </w:r>
          </w:p>
        </w:tc>
      </w:tr>
    </w:tbl>
    <w:p w14:paraId="6BD46D7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4F788702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19</w:t>
      </w:r>
    </w:p>
    <w:p w14:paraId="5DE03FA7" w14:textId="69D682C8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6368" behindDoc="0" locked="0" layoutInCell="1" allowOverlap="1" wp14:anchorId="70C1C2C3" wp14:editId="4A924E66">
            <wp:simplePos x="0" y="0"/>
            <wp:positionH relativeFrom="column">
              <wp:posOffset>1262380</wp:posOffset>
            </wp:positionH>
            <wp:positionV relativeFrom="paragraph">
              <wp:posOffset>518160</wp:posOffset>
            </wp:positionV>
            <wp:extent cx="4728210" cy="5117465"/>
            <wp:effectExtent l="0" t="0" r="0" b="6985"/>
            <wp:wrapTopAndBottom/>
            <wp:docPr id="38" name="Рисунок 38" descr="174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74-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6" t="10173" r="38716" b="8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210" cy="511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</w:t>
      </w:r>
    </w:p>
    <w:p w14:paraId="7EF6C10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B58482A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20</w:t>
      </w:r>
    </w:p>
    <w:p w14:paraId="64D561A0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</w:t>
      </w:r>
    </w:p>
    <w:tbl>
      <w:tblPr>
        <w:tblW w:w="4855" w:type="pct"/>
        <w:tblInd w:w="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86"/>
        <w:gridCol w:w="4125"/>
        <w:gridCol w:w="4306"/>
      </w:tblGrid>
      <w:tr w:rsidR="00EE0057" w:rsidRPr="00EE0057" w14:paraId="6443D236" w14:textId="77777777" w:rsidTr="00521692">
        <w:trPr>
          <w:trHeight w:val="290"/>
          <w:tblHeader/>
        </w:trPr>
        <w:tc>
          <w:tcPr>
            <w:tcW w:w="992" w:type="pct"/>
            <w:vAlign w:val="center"/>
          </w:tcPr>
          <w:p w14:paraId="690F265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61" w:type="pct"/>
            <w:vAlign w:val="center"/>
          </w:tcPr>
          <w:p w14:paraId="053DE08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47" w:type="pct"/>
            <w:vAlign w:val="center"/>
          </w:tcPr>
          <w:p w14:paraId="31DC1CA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395C4DC1" w14:textId="77777777" w:rsidTr="00521692">
        <w:trPr>
          <w:trHeight w:val="290"/>
        </w:trPr>
        <w:tc>
          <w:tcPr>
            <w:tcW w:w="992" w:type="pct"/>
          </w:tcPr>
          <w:p w14:paraId="18E44D8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097E8A0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479077.4</w:t>
            </w:r>
          </w:p>
        </w:tc>
        <w:tc>
          <w:tcPr>
            <w:tcW w:w="2047" w:type="pct"/>
            <w:vAlign w:val="bottom"/>
          </w:tcPr>
          <w:p w14:paraId="56814C6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4216390</w:t>
            </w:r>
          </w:p>
        </w:tc>
      </w:tr>
      <w:tr w:rsidR="00EE0057" w:rsidRPr="00EE0057" w14:paraId="7443F378" w14:textId="77777777" w:rsidTr="00521692">
        <w:trPr>
          <w:trHeight w:val="290"/>
        </w:trPr>
        <w:tc>
          <w:tcPr>
            <w:tcW w:w="992" w:type="pct"/>
          </w:tcPr>
          <w:p w14:paraId="251FAC2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61" w:type="pct"/>
            <w:vAlign w:val="bottom"/>
          </w:tcPr>
          <w:p w14:paraId="4B1BE8C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479077</w:t>
            </w:r>
          </w:p>
        </w:tc>
        <w:tc>
          <w:tcPr>
            <w:tcW w:w="2047" w:type="pct"/>
            <w:vAlign w:val="bottom"/>
          </w:tcPr>
          <w:p w14:paraId="08BDCBE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4216390</w:t>
            </w:r>
          </w:p>
        </w:tc>
      </w:tr>
      <w:tr w:rsidR="00EE0057" w:rsidRPr="00EE0057" w14:paraId="271C7798" w14:textId="77777777" w:rsidTr="00521692">
        <w:trPr>
          <w:trHeight w:val="290"/>
        </w:trPr>
        <w:tc>
          <w:tcPr>
            <w:tcW w:w="992" w:type="pct"/>
          </w:tcPr>
          <w:p w14:paraId="6DE0364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61" w:type="pct"/>
            <w:vAlign w:val="bottom"/>
          </w:tcPr>
          <w:p w14:paraId="4D8F536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479070.5</w:t>
            </w:r>
          </w:p>
        </w:tc>
        <w:tc>
          <w:tcPr>
            <w:tcW w:w="2047" w:type="pct"/>
            <w:vAlign w:val="bottom"/>
          </w:tcPr>
          <w:p w14:paraId="0E7E876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4216383</w:t>
            </w:r>
          </w:p>
        </w:tc>
      </w:tr>
      <w:tr w:rsidR="00EE0057" w:rsidRPr="00EE0057" w14:paraId="751F10E3" w14:textId="77777777" w:rsidTr="00521692">
        <w:trPr>
          <w:trHeight w:val="290"/>
        </w:trPr>
        <w:tc>
          <w:tcPr>
            <w:tcW w:w="992" w:type="pct"/>
          </w:tcPr>
          <w:p w14:paraId="0A24D68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61" w:type="pct"/>
            <w:vAlign w:val="bottom"/>
          </w:tcPr>
          <w:p w14:paraId="424646B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479115.6</w:t>
            </w:r>
          </w:p>
        </w:tc>
        <w:tc>
          <w:tcPr>
            <w:tcW w:w="2047" w:type="pct"/>
            <w:vAlign w:val="bottom"/>
          </w:tcPr>
          <w:p w14:paraId="1D12CBB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4216348</w:t>
            </w:r>
          </w:p>
        </w:tc>
      </w:tr>
      <w:tr w:rsidR="00EE0057" w:rsidRPr="00EE0057" w14:paraId="391D4938" w14:textId="77777777" w:rsidTr="00521692">
        <w:trPr>
          <w:trHeight w:val="290"/>
        </w:trPr>
        <w:tc>
          <w:tcPr>
            <w:tcW w:w="992" w:type="pct"/>
          </w:tcPr>
          <w:p w14:paraId="43D7BEA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61" w:type="pct"/>
            <w:vAlign w:val="bottom"/>
          </w:tcPr>
          <w:p w14:paraId="46B95BE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479121.9</w:t>
            </w:r>
          </w:p>
        </w:tc>
        <w:tc>
          <w:tcPr>
            <w:tcW w:w="2047" w:type="pct"/>
            <w:vAlign w:val="bottom"/>
          </w:tcPr>
          <w:p w14:paraId="50070A2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4216344</w:t>
            </w:r>
          </w:p>
        </w:tc>
      </w:tr>
      <w:tr w:rsidR="00EE0057" w:rsidRPr="00EE0057" w14:paraId="04D98D33" w14:textId="77777777" w:rsidTr="00521692">
        <w:trPr>
          <w:trHeight w:val="290"/>
        </w:trPr>
        <w:tc>
          <w:tcPr>
            <w:tcW w:w="992" w:type="pct"/>
          </w:tcPr>
          <w:p w14:paraId="338EB50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61" w:type="pct"/>
            <w:vAlign w:val="bottom"/>
          </w:tcPr>
          <w:p w14:paraId="04C36C3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479124.1</w:t>
            </w:r>
          </w:p>
        </w:tc>
        <w:tc>
          <w:tcPr>
            <w:tcW w:w="2047" w:type="pct"/>
            <w:vAlign w:val="bottom"/>
          </w:tcPr>
          <w:p w14:paraId="581A527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4216342</w:t>
            </w:r>
          </w:p>
        </w:tc>
      </w:tr>
      <w:tr w:rsidR="00EE0057" w:rsidRPr="00EE0057" w14:paraId="56CF06CB" w14:textId="77777777" w:rsidTr="00521692">
        <w:trPr>
          <w:trHeight w:val="290"/>
        </w:trPr>
        <w:tc>
          <w:tcPr>
            <w:tcW w:w="992" w:type="pct"/>
          </w:tcPr>
          <w:p w14:paraId="290A905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61" w:type="pct"/>
            <w:vAlign w:val="bottom"/>
          </w:tcPr>
          <w:p w14:paraId="154FC63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479125.8</w:t>
            </w:r>
          </w:p>
        </w:tc>
        <w:tc>
          <w:tcPr>
            <w:tcW w:w="2047" w:type="pct"/>
            <w:vAlign w:val="bottom"/>
          </w:tcPr>
          <w:p w14:paraId="30736AA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4216341</w:t>
            </w:r>
          </w:p>
        </w:tc>
      </w:tr>
      <w:tr w:rsidR="00EE0057" w:rsidRPr="00EE0057" w14:paraId="00804D2F" w14:textId="77777777" w:rsidTr="00521692">
        <w:trPr>
          <w:trHeight w:val="290"/>
        </w:trPr>
        <w:tc>
          <w:tcPr>
            <w:tcW w:w="992" w:type="pct"/>
          </w:tcPr>
          <w:p w14:paraId="5F44853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61" w:type="pct"/>
            <w:vAlign w:val="bottom"/>
          </w:tcPr>
          <w:p w14:paraId="62B694C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479150</w:t>
            </w:r>
          </w:p>
        </w:tc>
        <w:tc>
          <w:tcPr>
            <w:tcW w:w="2047" w:type="pct"/>
            <w:vAlign w:val="bottom"/>
          </w:tcPr>
          <w:p w14:paraId="11763FF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4216322</w:t>
            </w:r>
          </w:p>
        </w:tc>
      </w:tr>
      <w:tr w:rsidR="00EE0057" w:rsidRPr="00EE0057" w14:paraId="04547BEF" w14:textId="77777777" w:rsidTr="00521692">
        <w:trPr>
          <w:trHeight w:val="290"/>
        </w:trPr>
        <w:tc>
          <w:tcPr>
            <w:tcW w:w="992" w:type="pct"/>
          </w:tcPr>
          <w:p w14:paraId="551DB9D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961" w:type="pct"/>
            <w:vAlign w:val="bottom"/>
          </w:tcPr>
          <w:p w14:paraId="707089E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479160.8</w:t>
            </w:r>
          </w:p>
        </w:tc>
        <w:tc>
          <w:tcPr>
            <w:tcW w:w="2047" w:type="pct"/>
            <w:vAlign w:val="bottom"/>
          </w:tcPr>
          <w:p w14:paraId="2866A1A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4216311</w:t>
            </w:r>
          </w:p>
        </w:tc>
      </w:tr>
      <w:tr w:rsidR="00EE0057" w:rsidRPr="00EE0057" w14:paraId="3F2983A5" w14:textId="77777777" w:rsidTr="00521692">
        <w:trPr>
          <w:trHeight w:val="290"/>
        </w:trPr>
        <w:tc>
          <w:tcPr>
            <w:tcW w:w="992" w:type="pct"/>
          </w:tcPr>
          <w:p w14:paraId="3823216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961" w:type="pct"/>
            <w:vAlign w:val="bottom"/>
          </w:tcPr>
          <w:p w14:paraId="36C4E18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479183.1</w:t>
            </w:r>
          </w:p>
        </w:tc>
        <w:tc>
          <w:tcPr>
            <w:tcW w:w="2047" w:type="pct"/>
            <w:vAlign w:val="bottom"/>
          </w:tcPr>
          <w:p w14:paraId="3A0DD17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4216289</w:t>
            </w:r>
          </w:p>
        </w:tc>
      </w:tr>
      <w:tr w:rsidR="00EE0057" w:rsidRPr="00EE0057" w14:paraId="3985B51A" w14:textId="77777777" w:rsidTr="00521692">
        <w:trPr>
          <w:trHeight w:val="290"/>
        </w:trPr>
        <w:tc>
          <w:tcPr>
            <w:tcW w:w="992" w:type="pct"/>
          </w:tcPr>
          <w:p w14:paraId="36AC1A5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961" w:type="pct"/>
            <w:vAlign w:val="bottom"/>
          </w:tcPr>
          <w:p w14:paraId="037C88A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479217</w:t>
            </w:r>
          </w:p>
        </w:tc>
        <w:tc>
          <w:tcPr>
            <w:tcW w:w="2047" w:type="pct"/>
            <w:vAlign w:val="bottom"/>
          </w:tcPr>
          <w:p w14:paraId="5B9335D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4216257</w:t>
            </w:r>
          </w:p>
        </w:tc>
      </w:tr>
      <w:tr w:rsidR="00EE0057" w:rsidRPr="00EE0057" w14:paraId="2CDA79A7" w14:textId="77777777" w:rsidTr="00521692">
        <w:trPr>
          <w:trHeight w:val="290"/>
        </w:trPr>
        <w:tc>
          <w:tcPr>
            <w:tcW w:w="992" w:type="pct"/>
          </w:tcPr>
          <w:p w14:paraId="5981762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961" w:type="pct"/>
            <w:vAlign w:val="bottom"/>
          </w:tcPr>
          <w:p w14:paraId="569F33A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479237.5</w:t>
            </w:r>
          </w:p>
        </w:tc>
        <w:tc>
          <w:tcPr>
            <w:tcW w:w="2047" w:type="pct"/>
            <w:vAlign w:val="bottom"/>
          </w:tcPr>
          <w:p w14:paraId="348D53F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4216237</w:t>
            </w:r>
          </w:p>
        </w:tc>
      </w:tr>
      <w:tr w:rsidR="00EE0057" w:rsidRPr="00EE0057" w14:paraId="686209C6" w14:textId="77777777" w:rsidTr="00521692">
        <w:trPr>
          <w:trHeight w:val="290"/>
        </w:trPr>
        <w:tc>
          <w:tcPr>
            <w:tcW w:w="992" w:type="pct"/>
          </w:tcPr>
          <w:p w14:paraId="5479D67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961" w:type="pct"/>
            <w:vAlign w:val="bottom"/>
          </w:tcPr>
          <w:p w14:paraId="61260C3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479245.1</w:t>
            </w:r>
          </w:p>
        </w:tc>
        <w:tc>
          <w:tcPr>
            <w:tcW w:w="2047" w:type="pct"/>
            <w:vAlign w:val="bottom"/>
          </w:tcPr>
          <w:p w14:paraId="0BAF8A8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4216230</w:t>
            </w:r>
          </w:p>
        </w:tc>
      </w:tr>
      <w:tr w:rsidR="00EE0057" w:rsidRPr="00EE0057" w14:paraId="439D9712" w14:textId="77777777" w:rsidTr="00521692">
        <w:trPr>
          <w:trHeight w:val="290"/>
        </w:trPr>
        <w:tc>
          <w:tcPr>
            <w:tcW w:w="992" w:type="pct"/>
          </w:tcPr>
          <w:p w14:paraId="141DDBA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961" w:type="pct"/>
            <w:vAlign w:val="bottom"/>
          </w:tcPr>
          <w:p w14:paraId="587F7C2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479292.3</w:t>
            </w:r>
          </w:p>
        </w:tc>
        <w:tc>
          <w:tcPr>
            <w:tcW w:w="2047" w:type="pct"/>
            <w:vAlign w:val="bottom"/>
          </w:tcPr>
          <w:p w14:paraId="2DCA43F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4216185</w:t>
            </w:r>
          </w:p>
        </w:tc>
      </w:tr>
      <w:tr w:rsidR="00EE0057" w:rsidRPr="00EE0057" w14:paraId="1A3B9644" w14:textId="77777777" w:rsidTr="00521692">
        <w:trPr>
          <w:trHeight w:val="290"/>
        </w:trPr>
        <w:tc>
          <w:tcPr>
            <w:tcW w:w="992" w:type="pct"/>
          </w:tcPr>
          <w:p w14:paraId="0FB9668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961" w:type="pct"/>
            <w:vAlign w:val="bottom"/>
          </w:tcPr>
          <w:p w14:paraId="56A0275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479317.9</w:t>
            </w:r>
          </w:p>
        </w:tc>
        <w:tc>
          <w:tcPr>
            <w:tcW w:w="2047" w:type="pct"/>
            <w:vAlign w:val="bottom"/>
          </w:tcPr>
          <w:p w14:paraId="5911C83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4216161</w:t>
            </w:r>
          </w:p>
        </w:tc>
      </w:tr>
      <w:tr w:rsidR="00EE0057" w:rsidRPr="00EE0057" w14:paraId="5AE30914" w14:textId="77777777" w:rsidTr="00521692">
        <w:trPr>
          <w:trHeight w:val="290"/>
        </w:trPr>
        <w:tc>
          <w:tcPr>
            <w:tcW w:w="992" w:type="pct"/>
          </w:tcPr>
          <w:p w14:paraId="7B007AD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961" w:type="pct"/>
            <w:vAlign w:val="bottom"/>
          </w:tcPr>
          <w:p w14:paraId="5C7505D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479319.2</w:t>
            </w:r>
          </w:p>
        </w:tc>
        <w:tc>
          <w:tcPr>
            <w:tcW w:w="2047" w:type="pct"/>
            <w:vAlign w:val="bottom"/>
          </w:tcPr>
          <w:p w14:paraId="106DAF1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4216173</w:t>
            </w:r>
          </w:p>
        </w:tc>
      </w:tr>
      <w:tr w:rsidR="00EE0057" w:rsidRPr="00EE0057" w14:paraId="43CFEBDD" w14:textId="77777777" w:rsidTr="00521692">
        <w:trPr>
          <w:trHeight w:val="290"/>
        </w:trPr>
        <w:tc>
          <w:tcPr>
            <w:tcW w:w="992" w:type="pct"/>
          </w:tcPr>
          <w:p w14:paraId="52E02A8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961" w:type="pct"/>
            <w:vAlign w:val="bottom"/>
          </w:tcPr>
          <w:p w14:paraId="7CCCEE0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479321.2</w:t>
            </w:r>
          </w:p>
        </w:tc>
        <w:tc>
          <w:tcPr>
            <w:tcW w:w="2047" w:type="pct"/>
            <w:vAlign w:val="bottom"/>
          </w:tcPr>
          <w:p w14:paraId="5CD3C8E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4216193</w:t>
            </w:r>
          </w:p>
        </w:tc>
      </w:tr>
      <w:tr w:rsidR="00EE0057" w:rsidRPr="00EE0057" w14:paraId="62E7F339" w14:textId="77777777" w:rsidTr="00521692">
        <w:trPr>
          <w:trHeight w:val="290"/>
        </w:trPr>
        <w:tc>
          <w:tcPr>
            <w:tcW w:w="992" w:type="pct"/>
          </w:tcPr>
          <w:p w14:paraId="1A9846D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961" w:type="pct"/>
            <w:vAlign w:val="bottom"/>
          </w:tcPr>
          <w:p w14:paraId="5EE3745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479321.2</w:t>
            </w:r>
          </w:p>
        </w:tc>
        <w:tc>
          <w:tcPr>
            <w:tcW w:w="2047" w:type="pct"/>
            <w:vAlign w:val="bottom"/>
          </w:tcPr>
          <w:p w14:paraId="56F3D2B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4216193</w:t>
            </w:r>
          </w:p>
        </w:tc>
      </w:tr>
      <w:tr w:rsidR="00EE0057" w:rsidRPr="00EE0057" w14:paraId="1B0B7E97" w14:textId="77777777" w:rsidTr="00521692">
        <w:trPr>
          <w:trHeight w:val="290"/>
        </w:trPr>
        <w:tc>
          <w:tcPr>
            <w:tcW w:w="992" w:type="pct"/>
          </w:tcPr>
          <w:p w14:paraId="776AC0B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961" w:type="pct"/>
            <w:vAlign w:val="bottom"/>
          </w:tcPr>
          <w:p w14:paraId="557166E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479310.1</w:t>
            </w:r>
          </w:p>
        </w:tc>
        <w:tc>
          <w:tcPr>
            <w:tcW w:w="2047" w:type="pct"/>
            <w:vAlign w:val="bottom"/>
          </w:tcPr>
          <w:p w14:paraId="7A86A8E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4216182</w:t>
            </w:r>
          </w:p>
        </w:tc>
      </w:tr>
      <w:tr w:rsidR="00EE0057" w:rsidRPr="00EE0057" w14:paraId="055AE01D" w14:textId="77777777" w:rsidTr="00521692">
        <w:trPr>
          <w:trHeight w:val="290"/>
        </w:trPr>
        <w:tc>
          <w:tcPr>
            <w:tcW w:w="992" w:type="pct"/>
          </w:tcPr>
          <w:p w14:paraId="23042F5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961" w:type="pct"/>
            <w:vAlign w:val="bottom"/>
          </w:tcPr>
          <w:p w14:paraId="7297DC5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479297.8</w:t>
            </w:r>
          </w:p>
        </w:tc>
        <w:tc>
          <w:tcPr>
            <w:tcW w:w="2047" w:type="pct"/>
            <w:vAlign w:val="bottom"/>
          </w:tcPr>
          <w:p w14:paraId="46ECCBF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4216194</w:t>
            </w:r>
          </w:p>
        </w:tc>
      </w:tr>
      <w:tr w:rsidR="00EE0057" w:rsidRPr="00EE0057" w14:paraId="64AC8B37" w14:textId="77777777" w:rsidTr="00521692">
        <w:trPr>
          <w:trHeight w:val="290"/>
        </w:trPr>
        <w:tc>
          <w:tcPr>
            <w:tcW w:w="992" w:type="pct"/>
          </w:tcPr>
          <w:p w14:paraId="0A54704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961" w:type="pct"/>
            <w:vAlign w:val="bottom"/>
          </w:tcPr>
          <w:p w14:paraId="6464596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479285.4</w:t>
            </w:r>
          </w:p>
        </w:tc>
        <w:tc>
          <w:tcPr>
            <w:tcW w:w="2047" w:type="pct"/>
            <w:vAlign w:val="bottom"/>
          </w:tcPr>
          <w:p w14:paraId="78C625F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4216206</w:t>
            </w:r>
          </w:p>
        </w:tc>
      </w:tr>
      <w:tr w:rsidR="00EE0057" w:rsidRPr="00EE0057" w14:paraId="767BC778" w14:textId="77777777" w:rsidTr="00521692">
        <w:trPr>
          <w:trHeight w:val="290"/>
        </w:trPr>
        <w:tc>
          <w:tcPr>
            <w:tcW w:w="992" w:type="pct"/>
          </w:tcPr>
          <w:p w14:paraId="4A65A64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1961" w:type="pct"/>
            <w:vAlign w:val="bottom"/>
          </w:tcPr>
          <w:p w14:paraId="38A7ED5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479247.6</w:t>
            </w:r>
          </w:p>
        </w:tc>
        <w:tc>
          <w:tcPr>
            <w:tcW w:w="2047" w:type="pct"/>
            <w:vAlign w:val="bottom"/>
          </w:tcPr>
          <w:p w14:paraId="1D48373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4216242</w:t>
            </w:r>
          </w:p>
        </w:tc>
      </w:tr>
      <w:tr w:rsidR="00EE0057" w:rsidRPr="00EE0057" w14:paraId="2DB3EAAF" w14:textId="77777777" w:rsidTr="00521692">
        <w:trPr>
          <w:trHeight w:val="290"/>
        </w:trPr>
        <w:tc>
          <w:tcPr>
            <w:tcW w:w="992" w:type="pct"/>
          </w:tcPr>
          <w:p w14:paraId="05A03C2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961" w:type="pct"/>
            <w:vAlign w:val="bottom"/>
          </w:tcPr>
          <w:p w14:paraId="6F30A43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479156.5</w:t>
            </w:r>
          </w:p>
        </w:tc>
        <w:tc>
          <w:tcPr>
            <w:tcW w:w="2047" w:type="pct"/>
            <w:vAlign w:val="bottom"/>
          </w:tcPr>
          <w:p w14:paraId="3818E27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4216329</w:t>
            </w:r>
          </w:p>
        </w:tc>
      </w:tr>
      <w:tr w:rsidR="00EE0057" w:rsidRPr="00EE0057" w14:paraId="3051C537" w14:textId="77777777" w:rsidTr="00521692">
        <w:trPr>
          <w:trHeight w:val="290"/>
        </w:trPr>
        <w:tc>
          <w:tcPr>
            <w:tcW w:w="992" w:type="pct"/>
          </w:tcPr>
          <w:p w14:paraId="6A3F090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961" w:type="pct"/>
            <w:vAlign w:val="bottom"/>
          </w:tcPr>
          <w:p w14:paraId="0F4B0A8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479131.8</w:t>
            </w:r>
          </w:p>
        </w:tc>
        <w:tc>
          <w:tcPr>
            <w:tcW w:w="2047" w:type="pct"/>
            <w:vAlign w:val="bottom"/>
          </w:tcPr>
          <w:p w14:paraId="4CDF5F2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4216349</w:t>
            </w:r>
          </w:p>
        </w:tc>
      </w:tr>
      <w:tr w:rsidR="00EE0057" w:rsidRPr="00EE0057" w14:paraId="569E30CA" w14:textId="77777777" w:rsidTr="00521692">
        <w:trPr>
          <w:trHeight w:val="290"/>
        </w:trPr>
        <w:tc>
          <w:tcPr>
            <w:tcW w:w="992" w:type="pct"/>
          </w:tcPr>
          <w:p w14:paraId="4C07A05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961" w:type="pct"/>
            <w:vAlign w:val="bottom"/>
          </w:tcPr>
          <w:p w14:paraId="5B9F809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479121.6</w:t>
            </w:r>
          </w:p>
        </w:tc>
        <w:tc>
          <w:tcPr>
            <w:tcW w:w="2047" w:type="pct"/>
            <w:vAlign w:val="bottom"/>
          </w:tcPr>
          <w:p w14:paraId="1114661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4216356</w:t>
            </w:r>
          </w:p>
        </w:tc>
      </w:tr>
      <w:tr w:rsidR="00EE0057" w:rsidRPr="00EE0057" w14:paraId="5CBE8052" w14:textId="77777777" w:rsidTr="00521692">
        <w:trPr>
          <w:trHeight w:val="290"/>
        </w:trPr>
        <w:tc>
          <w:tcPr>
            <w:tcW w:w="992" w:type="pct"/>
          </w:tcPr>
          <w:p w14:paraId="0DC28F7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1961" w:type="pct"/>
            <w:vAlign w:val="bottom"/>
          </w:tcPr>
          <w:p w14:paraId="7C05EEF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479077.9</w:t>
            </w:r>
          </w:p>
        </w:tc>
        <w:tc>
          <w:tcPr>
            <w:tcW w:w="2047" w:type="pct"/>
            <w:vAlign w:val="bottom"/>
          </w:tcPr>
          <w:p w14:paraId="0AAE534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4216390</w:t>
            </w:r>
          </w:p>
        </w:tc>
      </w:tr>
      <w:tr w:rsidR="00EE0057" w:rsidRPr="00EE0057" w14:paraId="23C78ADA" w14:textId="77777777" w:rsidTr="00521692">
        <w:trPr>
          <w:trHeight w:val="290"/>
        </w:trPr>
        <w:tc>
          <w:tcPr>
            <w:tcW w:w="992" w:type="pct"/>
          </w:tcPr>
          <w:p w14:paraId="134DB15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2699317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479077.4</w:t>
            </w:r>
          </w:p>
        </w:tc>
        <w:tc>
          <w:tcPr>
            <w:tcW w:w="2047" w:type="pct"/>
            <w:vAlign w:val="bottom"/>
          </w:tcPr>
          <w:p w14:paraId="5E0C954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4216390</w:t>
            </w:r>
          </w:p>
        </w:tc>
      </w:tr>
    </w:tbl>
    <w:p w14:paraId="3926A0AB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19EE80F0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6DD52F3B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sectPr w:rsidR="00EE0057" w:rsidRPr="00EE0057" w:rsidSect="002C67FA">
          <w:pgSz w:w="11906" w:h="16838"/>
          <w:pgMar w:top="709" w:right="567" w:bottom="709" w:left="568" w:header="709" w:footer="423" w:gutter="0"/>
          <w:cols w:space="708"/>
          <w:docGrid w:linePitch="360"/>
        </w:sectPr>
      </w:pPr>
    </w:p>
    <w:p w14:paraId="2681E58B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val="en-US"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lastRenderedPageBreak/>
        <w:t>Схема №  20</w:t>
      </w:r>
    </w:p>
    <w:p w14:paraId="604FC9C1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</w:p>
    <w:p w14:paraId="6FFBDD28" w14:textId="547EA05F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8416" behindDoc="0" locked="0" layoutInCell="1" allowOverlap="1" wp14:anchorId="5459AE3F" wp14:editId="501F1BE9">
            <wp:simplePos x="0" y="0"/>
            <wp:positionH relativeFrom="column">
              <wp:posOffset>799465</wp:posOffset>
            </wp:positionH>
            <wp:positionV relativeFrom="paragraph">
              <wp:posOffset>88900</wp:posOffset>
            </wp:positionV>
            <wp:extent cx="5513705" cy="4530725"/>
            <wp:effectExtent l="0" t="0" r="0" b="3175"/>
            <wp:wrapTopAndBottom/>
            <wp:docPr id="37" name="Рисунок 37" descr="174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74-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5" t="18919" r="6789" b="34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705" cy="453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6044E3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043F8DF6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21</w:t>
      </w:r>
    </w:p>
    <w:p w14:paraId="1535D383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</w:p>
    <w:tbl>
      <w:tblPr>
        <w:tblW w:w="4855" w:type="pct"/>
        <w:tblInd w:w="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86"/>
        <w:gridCol w:w="4125"/>
        <w:gridCol w:w="4306"/>
      </w:tblGrid>
      <w:tr w:rsidR="00EE0057" w:rsidRPr="00EE0057" w14:paraId="538086A4" w14:textId="77777777" w:rsidTr="00521692">
        <w:trPr>
          <w:trHeight w:val="290"/>
          <w:tblHeader/>
        </w:trPr>
        <w:tc>
          <w:tcPr>
            <w:tcW w:w="992" w:type="pct"/>
            <w:vAlign w:val="center"/>
          </w:tcPr>
          <w:p w14:paraId="4D00047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61" w:type="pct"/>
            <w:vAlign w:val="center"/>
          </w:tcPr>
          <w:p w14:paraId="14B7DB5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47" w:type="pct"/>
            <w:vAlign w:val="center"/>
          </w:tcPr>
          <w:p w14:paraId="6C6756F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4214C143" w14:textId="77777777" w:rsidTr="00521692">
        <w:trPr>
          <w:trHeight w:val="290"/>
        </w:trPr>
        <w:tc>
          <w:tcPr>
            <w:tcW w:w="992" w:type="pct"/>
          </w:tcPr>
          <w:p w14:paraId="04BA28E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74C0124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479060.2</w:t>
            </w:r>
          </w:p>
        </w:tc>
        <w:tc>
          <w:tcPr>
            <w:tcW w:w="2047" w:type="pct"/>
            <w:vAlign w:val="bottom"/>
          </w:tcPr>
          <w:p w14:paraId="0789873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4216378</w:t>
            </w:r>
          </w:p>
        </w:tc>
      </w:tr>
      <w:tr w:rsidR="00EE0057" w:rsidRPr="00EE0057" w14:paraId="51D0DFB6" w14:textId="77777777" w:rsidTr="00521692">
        <w:trPr>
          <w:trHeight w:val="290"/>
        </w:trPr>
        <w:tc>
          <w:tcPr>
            <w:tcW w:w="992" w:type="pct"/>
          </w:tcPr>
          <w:p w14:paraId="31470C5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61" w:type="pct"/>
            <w:vAlign w:val="bottom"/>
          </w:tcPr>
          <w:p w14:paraId="0DB1601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479124.7</w:t>
            </w:r>
          </w:p>
        </w:tc>
        <w:tc>
          <w:tcPr>
            <w:tcW w:w="2047" w:type="pct"/>
            <w:vAlign w:val="bottom"/>
          </w:tcPr>
          <w:p w14:paraId="68C111B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4216341</w:t>
            </w:r>
          </w:p>
        </w:tc>
      </w:tr>
      <w:tr w:rsidR="00EE0057" w:rsidRPr="00EE0057" w14:paraId="73401DB8" w14:textId="77777777" w:rsidTr="00521692">
        <w:trPr>
          <w:trHeight w:val="290"/>
        </w:trPr>
        <w:tc>
          <w:tcPr>
            <w:tcW w:w="992" w:type="pct"/>
          </w:tcPr>
          <w:p w14:paraId="5523213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61" w:type="pct"/>
            <w:vAlign w:val="bottom"/>
          </w:tcPr>
          <w:p w14:paraId="3FBEC5A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479148.6</w:t>
            </w:r>
          </w:p>
        </w:tc>
        <w:tc>
          <w:tcPr>
            <w:tcW w:w="2047" w:type="pct"/>
            <w:vAlign w:val="bottom"/>
          </w:tcPr>
          <w:p w14:paraId="14B15CC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4216327</w:t>
            </w:r>
          </w:p>
        </w:tc>
      </w:tr>
      <w:tr w:rsidR="00EE0057" w:rsidRPr="00EE0057" w14:paraId="26B5FD38" w14:textId="77777777" w:rsidTr="00521692">
        <w:trPr>
          <w:trHeight w:val="290"/>
        </w:trPr>
        <w:tc>
          <w:tcPr>
            <w:tcW w:w="992" w:type="pct"/>
          </w:tcPr>
          <w:p w14:paraId="7DC1123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61" w:type="pct"/>
            <w:vAlign w:val="bottom"/>
          </w:tcPr>
          <w:p w14:paraId="72E53AF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479220.5</w:t>
            </w:r>
          </w:p>
        </w:tc>
        <w:tc>
          <w:tcPr>
            <w:tcW w:w="2047" w:type="pct"/>
            <w:vAlign w:val="bottom"/>
          </w:tcPr>
          <w:p w14:paraId="5F143EB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4216286</w:t>
            </w:r>
          </w:p>
        </w:tc>
      </w:tr>
      <w:tr w:rsidR="00EE0057" w:rsidRPr="00EE0057" w14:paraId="1A70CBBE" w14:textId="77777777" w:rsidTr="00521692">
        <w:trPr>
          <w:trHeight w:val="290"/>
        </w:trPr>
        <w:tc>
          <w:tcPr>
            <w:tcW w:w="992" w:type="pct"/>
          </w:tcPr>
          <w:p w14:paraId="2EC01CE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61" w:type="pct"/>
            <w:vAlign w:val="bottom"/>
          </w:tcPr>
          <w:p w14:paraId="1B22397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479249.5</w:t>
            </w:r>
          </w:p>
        </w:tc>
        <w:tc>
          <w:tcPr>
            <w:tcW w:w="2047" w:type="pct"/>
            <w:vAlign w:val="bottom"/>
          </w:tcPr>
          <w:p w14:paraId="0B0358C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4216269</w:t>
            </w:r>
          </w:p>
        </w:tc>
      </w:tr>
      <w:tr w:rsidR="00EE0057" w:rsidRPr="00EE0057" w14:paraId="6EEA3AAA" w14:textId="77777777" w:rsidTr="00521692">
        <w:trPr>
          <w:trHeight w:val="290"/>
        </w:trPr>
        <w:tc>
          <w:tcPr>
            <w:tcW w:w="992" w:type="pct"/>
          </w:tcPr>
          <w:p w14:paraId="7444F38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61" w:type="pct"/>
            <w:vAlign w:val="bottom"/>
          </w:tcPr>
          <w:p w14:paraId="143EF15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479249.6</w:t>
            </w:r>
          </w:p>
        </w:tc>
        <w:tc>
          <w:tcPr>
            <w:tcW w:w="2047" w:type="pct"/>
            <w:vAlign w:val="bottom"/>
          </w:tcPr>
          <w:p w14:paraId="4DBD36C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4216269</w:t>
            </w:r>
          </w:p>
        </w:tc>
      </w:tr>
      <w:tr w:rsidR="00EE0057" w:rsidRPr="00EE0057" w14:paraId="7E7DF29F" w14:textId="77777777" w:rsidTr="00521692">
        <w:trPr>
          <w:trHeight w:val="290"/>
        </w:trPr>
        <w:tc>
          <w:tcPr>
            <w:tcW w:w="992" w:type="pct"/>
          </w:tcPr>
          <w:p w14:paraId="2AD9809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61" w:type="pct"/>
            <w:vAlign w:val="bottom"/>
          </w:tcPr>
          <w:p w14:paraId="752641C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479243.1</w:t>
            </w:r>
          </w:p>
        </w:tc>
        <w:tc>
          <w:tcPr>
            <w:tcW w:w="2047" w:type="pct"/>
            <w:vAlign w:val="bottom"/>
          </w:tcPr>
          <w:p w14:paraId="57B60F8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4216275</w:t>
            </w:r>
          </w:p>
        </w:tc>
      </w:tr>
      <w:tr w:rsidR="00EE0057" w:rsidRPr="00EE0057" w14:paraId="348E28F3" w14:textId="77777777" w:rsidTr="00521692">
        <w:trPr>
          <w:trHeight w:val="290"/>
        </w:trPr>
        <w:tc>
          <w:tcPr>
            <w:tcW w:w="992" w:type="pct"/>
          </w:tcPr>
          <w:p w14:paraId="40D1BC6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61" w:type="pct"/>
            <w:vAlign w:val="bottom"/>
          </w:tcPr>
          <w:p w14:paraId="4935214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479079.6</w:t>
            </w:r>
          </w:p>
        </w:tc>
        <w:tc>
          <w:tcPr>
            <w:tcW w:w="2047" w:type="pct"/>
            <w:vAlign w:val="bottom"/>
          </w:tcPr>
          <w:p w14:paraId="164A1ED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4216394</w:t>
            </w:r>
          </w:p>
        </w:tc>
      </w:tr>
      <w:tr w:rsidR="00EE0057" w:rsidRPr="00EE0057" w14:paraId="3D244C97" w14:textId="77777777" w:rsidTr="00521692">
        <w:trPr>
          <w:trHeight w:val="290"/>
        </w:trPr>
        <w:tc>
          <w:tcPr>
            <w:tcW w:w="992" w:type="pct"/>
          </w:tcPr>
          <w:p w14:paraId="4CC5BC0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961" w:type="pct"/>
            <w:vAlign w:val="bottom"/>
          </w:tcPr>
          <w:p w14:paraId="58CA686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479076.5</w:t>
            </w:r>
          </w:p>
        </w:tc>
        <w:tc>
          <w:tcPr>
            <w:tcW w:w="2047" w:type="pct"/>
            <w:vAlign w:val="bottom"/>
          </w:tcPr>
          <w:p w14:paraId="681307E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4216396</w:t>
            </w:r>
          </w:p>
        </w:tc>
      </w:tr>
      <w:tr w:rsidR="00EE0057" w:rsidRPr="00EE0057" w14:paraId="02FCF367" w14:textId="77777777" w:rsidTr="00521692">
        <w:trPr>
          <w:trHeight w:val="290"/>
        </w:trPr>
        <w:tc>
          <w:tcPr>
            <w:tcW w:w="992" w:type="pct"/>
          </w:tcPr>
          <w:p w14:paraId="349B24D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3EE1C3E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479060.2</w:t>
            </w:r>
          </w:p>
        </w:tc>
        <w:tc>
          <w:tcPr>
            <w:tcW w:w="2047" w:type="pct"/>
            <w:vAlign w:val="bottom"/>
          </w:tcPr>
          <w:p w14:paraId="7624F5F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4216378</w:t>
            </w:r>
          </w:p>
        </w:tc>
      </w:tr>
    </w:tbl>
    <w:p w14:paraId="3D1274D5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ru-RU"/>
        </w:rPr>
      </w:pPr>
    </w:p>
    <w:p w14:paraId="0818F4FD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407B3DB7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52FB6AF9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val="en-US"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lastRenderedPageBreak/>
        <w:t>Схема №  21</w:t>
      </w:r>
    </w:p>
    <w:p w14:paraId="1243B5F7" w14:textId="53278AE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9440" behindDoc="0" locked="0" layoutInCell="1" allowOverlap="1" wp14:anchorId="0F7E8706" wp14:editId="28A81482">
            <wp:simplePos x="0" y="0"/>
            <wp:positionH relativeFrom="column">
              <wp:posOffset>1436370</wp:posOffset>
            </wp:positionH>
            <wp:positionV relativeFrom="paragraph">
              <wp:posOffset>463550</wp:posOffset>
            </wp:positionV>
            <wp:extent cx="4603750" cy="1801495"/>
            <wp:effectExtent l="0" t="0" r="6350" b="8255"/>
            <wp:wrapTopAndBottom/>
            <wp:docPr id="36" name="Рисунок 36" descr="174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74-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54" t="36571" r="18359" b="46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</w:p>
    <w:p w14:paraId="4AA88099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D5A4C71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22</w:t>
      </w:r>
    </w:p>
    <w:p w14:paraId="4C33633E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17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</w:p>
    <w:tbl>
      <w:tblPr>
        <w:tblW w:w="4855" w:type="pct"/>
        <w:tblInd w:w="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86"/>
        <w:gridCol w:w="4125"/>
        <w:gridCol w:w="4306"/>
      </w:tblGrid>
      <w:tr w:rsidR="00EE0057" w:rsidRPr="00EE0057" w14:paraId="608EE6B8" w14:textId="77777777" w:rsidTr="00521692">
        <w:trPr>
          <w:trHeight w:val="290"/>
          <w:tblHeader/>
        </w:trPr>
        <w:tc>
          <w:tcPr>
            <w:tcW w:w="992" w:type="pct"/>
            <w:vAlign w:val="center"/>
          </w:tcPr>
          <w:p w14:paraId="6A73135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61" w:type="pct"/>
            <w:vAlign w:val="center"/>
          </w:tcPr>
          <w:p w14:paraId="5BB9FE4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47" w:type="pct"/>
            <w:vAlign w:val="center"/>
          </w:tcPr>
          <w:p w14:paraId="095D6F9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4EC5D843" w14:textId="77777777" w:rsidTr="00521692">
        <w:trPr>
          <w:trHeight w:val="290"/>
        </w:trPr>
        <w:tc>
          <w:tcPr>
            <w:tcW w:w="992" w:type="pct"/>
          </w:tcPr>
          <w:p w14:paraId="65360C2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657C9F1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479310.1</w:t>
            </w:r>
          </w:p>
        </w:tc>
        <w:tc>
          <w:tcPr>
            <w:tcW w:w="2047" w:type="pct"/>
            <w:vAlign w:val="bottom"/>
          </w:tcPr>
          <w:p w14:paraId="78F0F3C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4216182</w:t>
            </w:r>
          </w:p>
        </w:tc>
      </w:tr>
      <w:tr w:rsidR="00EE0057" w:rsidRPr="00EE0057" w14:paraId="02CA7220" w14:textId="77777777" w:rsidTr="00521692">
        <w:trPr>
          <w:trHeight w:val="290"/>
        </w:trPr>
        <w:tc>
          <w:tcPr>
            <w:tcW w:w="992" w:type="pct"/>
          </w:tcPr>
          <w:p w14:paraId="1706659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61" w:type="pct"/>
            <w:vAlign w:val="bottom"/>
          </w:tcPr>
          <w:p w14:paraId="6B75521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479321.2</w:t>
            </w:r>
          </w:p>
        </w:tc>
        <w:tc>
          <w:tcPr>
            <w:tcW w:w="2047" w:type="pct"/>
            <w:vAlign w:val="bottom"/>
          </w:tcPr>
          <w:p w14:paraId="0EDB013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4216193</w:t>
            </w:r>
          </w:p>
        </w:tc>
      </w:tr>
      <w:tr w:rsidR="00EE0057" w:rsidRPr="00EE0057" w14:paraId="24B25B29" w14:textId="77777777" w:rsidTr="00521692">
        <w:trPr>
          <w:trHeight w:val="290"/>
        </w:trPr>
        <w:tc>
          <w:tcPr>
            <w:tcW w:w="992" w:type="pct"/>
          </w:tcPr>
          <w:p w14:paraId="2B88F29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61" w:type="pct"/>
            <w:vAlign w:val="bottom"/>
          </w:tcPr>
          <w:p w14:paraId="3FD06BB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479323.7</w:t>
            </w:r>
          </w:p>
        </w:tc>
        <w:tc>
          <w:tcPr>
            <w:tcW w:w="2047" w:type="pct"/>
            <w:vAlign w:val="bottom"/>
          </w:tcPr>
          <w:p w14:paraId="39C0636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4216218</w:t>
            </w:r>
          </w:p>
        </w:tc>
      </w:tr>
      <w:tr w:rsidR="00EE0057" w:rsidRPr="00EE0057" w14:paraId="7283580C" w14:textId="77777777" w:rsidTr="00521692">
        <w:trPr>
          <w:trHeight w:val="290"/>
        </w:trPr>
        <w:tc>
          <w:tcPr>
            <w:tcW w:w="992" w:type="pct"/>
          </w:tcPr>
          <w:p w14:paraId="695FE73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61" w:type="pct"/>
            <w:vAlign w:val="bottom"/>
          </w:tcPr>
          <w:p w14:paraId="1F36397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479324.1</w:t>
            </w:r>
          </w:p>
        </w:tc>
        <w:tc>
          <w:tcPr>
            <w:tcW w:w="2047" w:type="pct"/>
            <w:vAlign w:val="bottom"/>
          </w:tcPr>
          <w:p w14:paraId="7E4685A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4216222</w:t>
            </w:r>
          </w:p>
        </w:tc>
      </w:tr>
      <w:tr w:rsidR="00EE0057" w:rsidRPr="00EE0057" w14:paraId="5C7429A6" w14:textId="77777777" w:rsidTr="00521692">
        <w:trPr>
          <w:trHeight w:val="290"/>
        </w:trPr>
        <w:tc>
          <w:tcPr>
            <w:tcW w:w="992" w:type="pct"/>
          </w:tcPr>
          <w:p w14:paraId="33D5BDA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61" w:type="pct"/>
            <w:vAlign w:val="bottom"/>
          </w:tcPr>
          <w:p w14:paraId="29DA25F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479297.8</w:t>
            </w:r>
          </w:p>
        </w:tc>
        <w:tc>
          <w:tcPr>
            <w:tcW w:w="2047" w:type="pct"/>
            <w:vAlign w:val="bottom"/>
          </w:tcPr>
          <w:p w14:paraId="30EF03D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4216194</w:t>
            </w:r>
          </w:p>
        </w:tc>
      </w:tr>
      <w:tr w:rsidR="00EE0057" w:rsidRPr="00EE0057" w14:paraId="6B973851" w14:textId="77777777" w:rsidTr="00521692">
        <w:trPr>
          <w:trHeight w:val="290"/>
        </w:trPr>
        <w:tc>
          <w:tcPr>
            <w:tcW w:w="992" w:type="pct"/>
          </w:tcPr>
          <w:p w14:paraId="6F6EA28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025D7A4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479310.1</w:t>
            </w:r>
          </w:p>
        </w:tc>
        <w:tc>
          <w:tcPr>
            <w:tcW w:w="2047" w:type="pct"/>
            <w:vAlign w:val="bottom"/>
          </w:tcPr>
          <w:p w14:paraId="57296F1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4216182</w:t>
            </w:r>
          </w:p>
        </w:tc>
      </w:tr>
    </w:tbl>
    <w:p w14:paraId="23587B68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ru-RU"/>
        </w:rPr>
      </w:pPr>
    </w:p>
    <w:p w14:paraId="1483018D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ru-RU"/>
        </w:rPr>
        <w:sectPr w:rsidR="00EE0057" w:rsidRPr="00EE0057" w:rsidSect="002C67FA">
          <w:pgSz w:w="11906" w:h="16838"/>
          <w:pgMar w:top="709" w:right="567" w:bottom="709" w:left="568" w:header="709" w:footer="423" w:gutter="0"/>
          <w:cols w:space="708"/>
          <w:docGrid w:linePitch="360"/>
        </w:sectPr>
      </w:pPr>
    </w:p>
    <w:p w14:paraId="00DF3D9E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lastRenderedPageBreak/>
        <w:t xml:space="preserve">Схема №  </w:t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val="en-US" w:eastAsia="x-none"/>
        </w:rPr>
        <w:t>2</w:t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2</w:t>
      </w:r>
    </w:p>
    <w:p w14:paraId="0F4B7D24" w14:textId="0A1C341B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10464" behindDoc="0" locked="0" layoutInCell="1" allowOverlap="1" wp14:anchorId="040EA662" wp14:editId="57AFB0BD">
            <wp:simplePos x="0" y="0"/>
            <wp:positionH relativeFrom="column">
              <wp:posOffset>198755</wp:posOffset>
            </wp:positionH>
            <wp:positionV relativeFrom="paragraph">
              <wp:posOffset>517525</wp:posOffset>
            </wp:positionV>
            <wp:extent cx="6387465" cy="4394835"/>
            <wp:effectExtent l="0" t="0" r="0" b="5715"/>
            <wp:wrapTopAndBottom/>
            <wp:docPr id="35" name="Рисунок 35" descr="57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578-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" t="5087" r="3789" b="3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39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578 ЗУ 1</w:t>
      </w:r>
    </w:p>
    <w:p w14:paraId="5E0C7E0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23</w:t>
      </w:r>
    </w:p>
    <w:p w14:paraId="204BE7D7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578 ЗУ 1</w:t>
      </w:r>
    </w:p>
    <w:tbl>
      <w:tblPr>
        <w:tblW w:w="4855" w:type="pct"/>
        <w:tblInd w:w="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86"/>
        <w:gridCol w:w="4125"/>
        <w:gridCol w:w="4306"/>
      </w:tblGrid>
      <w:tr w:rsidR="00EE0057" w:rsidRPr="00EE0057" w14:paraId="2AE9301B" w14:textId="77777777" w:rsidTr="00521692">
        <w:trPr>
          <w:trHeight w:val="290"/>
          <w:tblHeader/>
        </w:trPr>
        <w:tc>
          <w:tcPr>
            <w:tcW w:w="992" w:type="pct"/>
            <w:vAlign w:val="center"/>
          </w:tcPr>
          <w:p w14:paraId="1B09E6B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61" w:type="pct"/>
            <w:vAlign w:val="center"/>
          </w:tcPr>
          <w:p w14:paraId="65E3E7F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47" w:type="pct"/>
            <w:vAlign w:val="center"/>
          </w:tcPr>
          <w:p w14:paraId="7347F75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4FED4D4C" w14:textId="77777777" w:rsidTr="00521692">
        <w:trPr>
          <w:trHeight w:val="290"/>
        </w:trPr>
        <w:tc>
          <w:tcPr>
            <w:tcW w:w="992" w:type="pct"/>
          </w:tcPr>
          <w:p w14:paraId="4EE751C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1B3819B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479079.1</w:t>
            </w:r>
          </w:p>
        </w:tc>
        <w:tc>
          <w:tcPr>
            <w:tcW w:w="2047" w:type="pct"/>
            <w:vAlign w:val="bottom"/>
          </w:tcPr>
          <w:p w14:paraId="523ED7E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4216392</w:t>
            </w:r>
          </w:p>
        </w:tc>
      </w:tr>
      <w:tr w:rsidR="00EE0057" w:rsidRPr="00EE0057" w14:paraId="60294E18" w14:textId="77777777" w:rsidTr="00521692">
        <w:trPr>
          <w:trHeight w:val="290"/>
        </w:trPr>
        <w:tc>
          <w:tcPr>
            <w:tcW w:w="992" w:type="pct"/>
          </w:tcPr>
          <w:p w14:paraId="5DBB460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61" w:type="pct"/>
            <w:vAlign w:val="bottom"/>
          </w:tcPr>
          <w:p w14:paraId="747A908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479095.4</w:t>
            </w:r>
          </w:p>
        </w:tc>
        <w:tc>
          <w:tcPr>
            <w:tcW w:w="2047" w:type="pct"/>
            <w:vAlign w:val="bottom"/>
          </w:tcPr>
          <w:p w14:paraId="1D083D6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4216409</w:t>
            </w:r>
          </w:p>
        </w:tc>
      </w:tr>
      <w:tr w:rsidR="00EE0057" w:rsidRPr="00EE0057" w14:paraId="77F67936" w14:textId="77777777" w:rsidTr="00521692">
        <w:trPr>
          <w:trHeight w:val="290"/>
        </w:trPr>
        <w:tc>
          <w:tcPr>
            <w:tcW w:w="992" w:type="pct"/>
          </w:tcPr>
          <w:p w14:paraId="2BA5E43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61" w:type="pct"/>
            <w:vAlign w:val="bottom"/>
          </w:tcPr>
          <w:p w14:paraId="163097E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479036.6</w:t>
            </w:r>
          </w:p>
        </w:tc>
        <w:tc>
          <w:tcPr>
            <w:tcW w:w="2047" w:type="pct"/>
            <w:vAlign w:val="bottom"/>
          </w:tcPr>
          <w:p w14:paraId="614039C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4216445</w:t>
            </w:r>
          </w:p>
        </w:tc>
      </w:tr>
      <w:tr w:rsidR="00EE0057" w:rsidRPr="00EE0057" w14:paraId="778602C2" w14:textId="77777777" w:rsidTr="00521692">
        <w:trPr>
          <w:trHeight w:val="290"/>
        </w:trPr>
        <w:tc>
          <w:tcPr>
            <w:tcW w:w="992" w:type="pct"/>
          </w:tcPr>
          <w:p w14:paraId="4595039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61" w:type="pct"/>
            <w:vAlign w:val="bottom"/>
          </w:tcPr>
          <w:p w14:paraId="00B815D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478845.5</w:t>
            </w:r>
          </w:p>
        </w:tc>
        <w:tc>
          <w:tcPr>
            <w:tcW w:w="2047" w:type="pct"/>
            <w:vAlign w:val="bottom"/>
          </w:tcPr>
          <w:p w14:paraId="312BC73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4216219</w:t>
            </w:r>
          </w:p>
        </w:tc>
      </w:tr>
      <w:tr w:rsidR="00EE0057" w:rsidRPr="00EE0057" w14:paraId="79FF1F1A" w14:textId="77777777" w:rsidTr="00521692">
        <w:trPr>
          <w:trHeight w:val="290"/>
        </w:trPr>
        <w:tc>
          <w:tcPr>
            <w:tcW w:w="992" w:type="pct"/>
          </w:tcPr>
          <w:p w14:paraId="6B24D54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61" w:type="pct"/>
            <w:vAlign w:val="bottom"/>
          </w:tcPr>
          <w:p w14:paraId="7F16221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478807.3</w:t>
            </w:r>
          </w:p>
        </w:tc>
        <w:tc>
          <w:tcPr>
            <w:tcW w:w="2047" w:type="pct"/>
            <w:vAlign w:val="bottom"/>
          </w:tcPr>
          <w:p w14:paraId="0F2783F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4216140</w:t>
            </w:r>
          </w:p>
        </w:tc>
      </w:tr>
      <w:tr w:rsidR="00EE0057" w:rsidRPr="00EE0057" w14:paraId="6FBFCF82" w14:textId="77777777" w:rsidTr="00521692">
        <w:trPr>
          <w:trHeight w:val="290"/>
        </w:trPr>
        <w:tc>
          <w:tcPr>
            <w:tcW w:w="992" w:type="pct"/>
          </w:tcPr>
          <w:p w14:paraId="4B59305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61" w:type="pct"/>
            <w:vAlign w:val="bottom"/>
          </w:tcPr>
          <w:p w14:paraId="37A14CC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478806.3</w:t>
            </w:r>
          </w:p>
        </w:tc>
        <w:tc>
          <w:tcPr>
            <w:tcW w:w="2047" w:type="pct"/>
            <w:vAlign w:val="bottom"/>
          </w:tcPr>
          <w:p w14:paraId="420C5FB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4216141</w:t>
            </w:r>
          </w:p>
        </w:tc>
      </w:tr>
      <w:tr w:rsidR="00EE0057" w:rsidRPr="00EE0057" w14:paraId="1E43D06A" w14:textId="77777777" w:rsidTr="00521692">
        <w:trPr>
          <w:trHeight w:val="290"/>
        </w:trPr>
        <w:tc>
          <w:tcPr>
            <w:tcW w:w="992" w:type="pct"/>
          </w:tcPr>
          <w:p w14:paraId="2C888FA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61" w:type="pct"/>
            <w:vAlign w:val="bottom"/>
          </w:tcPr>
          <w:p w14:paraId="0DFB18C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478804.8</w:t>
            </w:r>
          </w:p>
        </w:tc>
        <w:tc>
          <w:tcPr>
            <w:tcW w:w="2047" w:type="pct"/>
            <w:vAlign w:val="bottom"/>
          </w:tcPr>
          <w:p w14:paraId="74F2B62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4216138</w:t>
            </w:r>
          </w:p>
        </w:tc>
      </w:tr>
      <w:tr w:rsidR="00EE0057" w:rsidRPr="00EE0057" w14:paraId="051C1F3E" w14:textId="77777777" w:rsidTr="00521692">
        <w:trPr>
          <w:trHeight w:val="290"/>
        </w:trPr>
        <w:tc>
          <w:tcPr>
            <w:tcW w:w="992" w:type="pct"/>
          </w:tcPr>
          <w:p w14:paraId="2A9F33E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61" w:type="pct"/>
            <w:vAlign w:val="bottom"/>
          </w:tcPr>
          <w:p w14:paraId="3897AE2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478806.4</w:t>
            </w:r>
          </w:p>
        </w:tc>
        <w:tc>
          <w:tcPr>
            <w:tcW w:w="2047" w:type="pct"/>
            <w:vAlign w:val="bottom"/>
          </w:tcPr>
          <w:p w14:paraId="2E015B6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4216136</w:t>
            </w:r>
          </w:p>
        </w:tc>
      </w:tr>
      <w:tr w:rsidR="00EE0057" w:rsidRPr="00EE0057" w14:paraId="591AB2C6" w14:textId="77777777" w:rsidTr="00521692">
        <w:trPr>
          <w:trHeight w:val="290"/>
        </w:trPr>
        <w:tc>
          <w:tcPr>
            <w:tcW w:w="992" w:type="pct"/>
          </w:tcPr>
          <w:p w14:paraId="22E7301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961" w:type="pct"/>
            <w:vAlign w:val="bottom"/>
          </w:tcPr>
          <w:p w14:paraId="1A2BCBE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478797.9</w:t>
            </w:r>
          </w:p>
        </w:tc>
        <w:tc>
          <w:tcPr>
            <w:tcW w:w="2047" w:type="pct"/>
            <w:vAlign w:val="bottom"/>
          </w:tcPr>
          <w:p w14:paraId="1D3A1A9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4216103</w:t>
            </w:r>
          </w:p>
        </w:tc>
      </w:tr>
      <w:tr w:rsidR="00EE0057" w:rsidRPr="00EE0057" w14:paraId="5020D9C9" w14:textId="77777777" w:rsidTr="00521692">
        <w:trPr>
          <w:trHeight w:val="290"/>
        </w:trPr>
        <w:tc>
          <w:tcPr>
            <w:tcW w:w="992" w:type="pct"/>
          </w:tcPr>
          <w:p w14:paraId="70493E4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961" w:type="pct"/>
            <w:vAlign w:val="bottom"/>
          </w:tcPr>
          <w:p w14:paraId="44E8112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478789.3</w:t>
            </w:r>
          </w:p>
        </w:tc>
        <w:tc>
          <w:tcPr>
            <w:tcW w:w="2047" w:type="pct"/>
            <w:vAlign w:val="bottom"/>
          </w:tcPr>
          <w:p w14:paraId="15E6BE5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4216069</w:t>
            </w:r>
          </w:p>
        </w:tc>
      </w:tr>
      <w:tr w:rsidR="00EE0057" w:rsidRPr="00EE0057" w14:paraId="770FEEA5" w14:textId="77777777" w:rsidTr="00521692">
        <w:trPr>
          <w:trHeight w:val="290"/>
        </w:trPr>
        <w:tc>
          <w:tcPr>
            <w:tcW w:w="992" w:type="pct"/>
          </w:tcPr>
          <w:p w14:paraId="174FC71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961" w:type="pct"/>
            <w:vAlign w:val="bottom"/>
          </w:tcPr>
          <w:p w14:paraId="6A968E3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478780.8</w:t>
            </w:r>
          </w:p>
        </w:tc>
        <w:tc>
          <w:tcPr>
            <w:tcW w:w="2047" w:type="pct"/>
            <w:vAlign w:val="bottom"/>
          </w:tcPr>
          <w:p w14:paraId="2CDB607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4216036</w:t>
            </w:r>
          </w:p>
        </w:tc>
      </w:tr>
      <w:tr w:rsidR="00EE0057" w:rsidRPr="00EE0057" w14:paraId="18C69344" w14:textId="77777777" w:rsidTr="00521692">
        <w:trPr>
          <w:trHeight w:val="290"/>
        </w:trPr>
        <w:tc>
          <w:tcPr>
            <w:tcW w:w="992" w:type="pct"/>
          </w:tcPr>
          <w:p w14:paraId="39432C1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961" w:type="pct"/>
            <w:vAlign w:val="bottom"/>
          </w:tcPr>
          <w:p w14:paraId="60FF942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478776.8</w:t>
            </w:r>
          </w:p>
        </w:tc>
        <w:tc>
          <w:tcPr>
            <w:tcW w:w="2047" w:type="pct"/>
            <w:vAlign w:val="bottom"/>
          </w:tcPr>
          <w:p w14:paraId="47E434B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4216012</w:t>
            </w:r>
          </w:p>
        </w:tc>
      </w:tr>
      <w:tr w:rsidR="00EE0057" w:rsidRPr="00EE0057" w14:paraId="6D94D1BF" w14:textId="77777777" w:rsidTr="00521692">
        <w:trPr>
          <w:trHeight w:val="290"/>
        </w:trPr>
        <w:tc>
          <w:tcPr>
            <w:tcW w:w="992" w:type="pct"/>
          </w:tcPr>
          <w:p w14:paraId="150C622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961" w:type="pct"/>
            <w:vAlign w:val="bottom"/>
          </w:tcPr>
          <w:p w14:paraId="171F6DA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478770.8</w:t>
            </w:r>
          </w:p>
        </w:tc>
        <w:tc>
          <w:tcPr>
            <w:tcW w:w="2047" w:type="pct"/>
            <w:vAlign w:val="bottom"/>
          </w:tcPr>
          <w:p w14:paraId="2BBF866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4216005</w:t>
            </w:r>
          </w:p>
        </w:tc>
      </w:tr>
      <w:tr w:rsidR="00EE0057" w:rsidRPr="00EE0057" w14:paraId="347EC8E5" w14:textId="77777777" w:rsidTr="00521692">
        <w:trPr>
          <w:trHeight w:val="290"/>
        </w:trPr>
        <w:tc>
          <w:tcPr>
            <w:tcW w:w="992" w:type="pct"/>
          </w:tcPr>
          <w:p w14:paraId="013F778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961" w:type="pct"/>
            <w:vAlign w:val="bottom"/>
          </w:tcPr>
          <w:p w14:paraId="7AD9930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478744.1</w:t>
            </w:r>
          </w:p>
        </w:tc>
        <w:tc>
          <w:tcPr>
            <w:tcW w:w="2047" w:type="pct"/>
            <w:vAlign w:val="bottom"/>
          </w:tcPr>
          <w:p w14:paraId="07E9EEE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4215974</w:t>
            </w:r>
          </w:p>
        </w:tc>
      </w:tr>
      <w:tr w:rsidR="00EE0057" w:rsidRPr="00EE0057" w14:paraId="19C26E69" w14:textId="77777777" w:rsidTr="00521692">
        <w:trPr>
          <w:trHeight w:val="290"/>
        </w:trPr>
        <w:tc>
          <w:tcPr>
            <w:tcW w:w="992" w:type="pct"/>
          </w:tcPr>
          <w:p w14:paraId="7EEDBCC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961" w:type="pct"/>
            <w:vAlign w:val="bottom"/>
          </w:tcPr>
          <w:p w14:paraId="016FF1F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478729.2</w:t>
            </w:r>
          </w:p>
        </w:tc>
        <w:tc>
          <w:tcPr>
            <w:tcW w:w="2047" w:type="pct"/>
            <w:vAlign w:val="bottom"/>
          </w:tcPr>
          <w:p w14:paraId="3EA34CB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4215988</w:t>
            </w:r>
          </w:p>
        </w:tc>
      </w:tr>
      <w:tr w:rsidR="00EE0057" w:rsidRPr="00EE0057" w14:paraId="1F6488D5" w14:textId="77777777" w:rsidTr="00521692">
        <w:trPr>
          <w:trHeight w:val="290"/>
        </w:trPr>
        <w:tc>
          <w:tcPr>
            <w:tcW w:w="992" w:type="pct"/>
          </w:tcPr>
          <w:p w14:paraId="531268F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961" w:type="pct"/>
            <w:vAlign w:val="bottom"/>
          </w:tcPr>
          <w:p w14:paraId="0452B09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478718.5</w:t>
            </w:r>
          </w:p>
        </w:tc>
        <w:tc>
          <w:tcPr>
            <w:tcW w:w="2047" w:type="pct"/>
            <w:vAlign w:val="bottom"/>
          </w:tcPr>
          <w:p w14:paraId="734E56C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4215966</w:t>
            </w:r>
          </w:p>
        </w:tc>
      </w:tr>
      <w:tr w:rsidR="00EE0057" w:rsidRPr="00EE0057" w14:paraId="535C4A44" w14:textId="77777777" w:rsidTr="00521692">
        <w:trPr>
          <w:trHeight w:val="290"/>
        </w:trPr>
        <w:tc>
          <w:tcPr>
            <w:tcW w:w="992" w:type="pct"/>
          </w:tcPr>
          <w:p w14:paraId="6EE21A2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961" w:type="pct"/>
            <w:vAlign w:val="bottom"/>
          </w:tcPr>
          <w:p w14:paraId="73136FD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478742.8</w:t>
            </w:r>
          </w:p>
        </w:tc>
        <w:tc>
          <w:tcPr>
            <w:tcW w:w="2047" w:type="pct"/>
            <w:vAlign w:val="bottom"/>
          </w:tcPr>
          <w:p w14:paraId="4BB7559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4215923</w:t>
            </w:r>
          </w:p>
        </w:tc>
      </w:tr>
      <w:tr w:rsidR="00EE0057" w:rsidRPr="00EE0057" w14:paraId="5F856FE6" w14:textId="77777777" w:rsidTr="00521692">
        <w:trPr>
          <w:trHeight w:val="290"/>
        </w:trPr>
        <w:tc>
          <w:tcPr>
            <w:tcW w:w="992" w:type="pct"/>
          </w:tcPr>
          <w:p w14:paraId="1699F19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18</w:t>
            </w:r>
          </w:p>
        </w:tc>
        <w:tc>
          <w:tcPr>
            <w:tcW w:w="1961" w:type="pct"/>
            <w:vAlign w:val="bottom"/>
          </w:tcPr>
          <w:p w14:paraId="2AD4F98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478747.9</w:t>
            </w:r>
          </w:p>
        </w:tc>
        <w:tc>
          <w:tcPr>
            <w:tcW w:w="2047" w:type="pct"/>
            <w:vAlign w:val="bottom"/>
          </w:tcPr>
          <w:p w14:paraId="47749BA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4215913</w:t>
            </w:r>
          </w:p>
        </w:tc>
      </w:tr>
      <w:tr w:rsidR="00EE0057" w:rsidRPr="00EE0057" w14:paraId="6229BBA8" w14:textId="77777777" w:rsidTr="00521692">
        <w:trPr>
          <w:trHeight w:val="290"/>
        </w:trPr>
        <w:tc>
          <w:tcPr>
            <w:tcW w:w="992" w:type="pct"/>
          </w:tcPr>
          <w:p w14:paraId="1D22B6E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961" w:type="pct"/>
            <w:vAlign w:val="bottom"/>
          </w:tcPr>
          <w:p w14:paraId="57CF886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478762.3</w:t>
            </w:r>
          </w:p>
        </w:tc>
        <w:tc>
          <w:tcPr>
            <w:tcW w:w="2047" w:type="pct"/>
            <w:vAlign w:val="bottom"/>
          </w:tcPr>
          <w:p w14:paraId="4FB15C2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4215898</w:t>
            </w:r>
          </w:p>
        </w:tc>
      </w:tr>
      <w:tr w:rsidR="00EE0057" w:rsidRPr="00EE0057" w14:paraId="3A258C92" w14:textId="77777777" w:rsidTr="00521692">
        <w:trPr>
          <w:trHeight w:val="290"/>
        </w:trPr>
        <w:tc>
          <w:tcPr>
            <w:tcW w:w="992" w:type="pct"/>
          </w:tcPr>
          <w:p w14:paraId="7610F44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961" w:type="pct"/>
            <w:vAlign w:val="bottom"/>
          </w:tcPr>
          <w:p w14:paraId="0378E06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478768</w:t>
            </w:r>
          </w:p>
        </w:tc>
        <w:tc>
          <w:tcPr>
            <w:tcW w:w="2047" w:type="pct"/>
            <w:vAlign w:val="bottom"/>
          </w:tcPr>
          <w:p w14:paraId="4F458C5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4215893</w:t>
            </w:r>
          </w:p>
        </w:tc>
      </w:tr>
      <w:tr w:rsidR="00EE0057" w:rsidRPr="00EE0057" w14:paraId="0BD13D4C" w14:textId="77777777" w:rsidTr="00521692">
        <w:trPr>
          <w:trHeight w:val="290"/>
        </w:trPr>
        <w:tc>
          <w:tcPr>
            <w:tcW w:w="992" w:type="pct"/>
          </w:tcPr>
          <w:p w14:paraId="4D8E81E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961" w:type="pct"/>
            <w:vAlign w:val="bottom"/>
          </w:tcPr>
          <w:p w14:paraId="6F1A2B9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478770.6</w:t>
            </w:r>
          </w:p>
        </w:tc>
        <w:tc>
          <w:tcPr>
            <w:tcW w:w="2047" w:type="pct"/>
            <w:vAlign w:val="bottom"/>
          </w:tcPr>
          <w:p w14:paraId="5A084F2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4215896</w:t>
            </w:r>
          </w:p>
        </w:tc>
      </w:tr>
      <w:tr w:rsidR="00EE0057" w:rsidRPr="00EE0057" w14:paraId="1E3091A3" w14:textId="77777777" w:rsidTr="00521692">
        <w:trPr>
          <w:trHeight w:val="290"/>
        </w:trPr>
        <w:tc>
          <w:tcPr>
            <w:tcW w:w="992" w:type="pct"/>
          </w:tcPr>
          <w:p w14:paraId="752953F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1961" w:type="pct"/>
            <w:vAlign w:val="bottom"/>
          </w:tcPr>
          <w:p w14:paraId="4D861B6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478803.2</w:t>
            </w:r>
          </w:p>
        </w:tc>
        <w:tc>
          <w:tcPr>
            <w:tcW w:w="2047" w:type="pct"/>
            <w:vAlign w:val="bottom"/>
          </w:tcPr>
          <w:p w14:paraId="2CD5B94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4215930</w:t>
            </w:r>
          </w:p>
        </w:tc>
      </w:tr>
      <w:tr w:rsidR="00EE0057" w:rsidRPr="00EE0057" w14:paraId="3DB97CBD" w14:textId="77777777" w:rsidTr="00521692">
        <w:trPr>
          <w:trHeight w:val="290"/>
        </w:trPr>
        <w:tc>
          <w:tcPr>
            <w:tcW w:w="992" w:type="pct"/>
          </w:tcPr>
          <w:p w14:paraId="484FD55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961" w:type="pct"/>
            <w:vAlign w:val="bottom"/>
          </w:tcPr>
          <w:p w14:paraId="39B803C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478814.8</w:t>
            </w:r>
          </w:p>
        </w:tc>
        <w:tc>
          <w:tcPr>
            <w:tcW w:w="2047" w:type="pct"/>
            <w:vAlign w:val="bottom"/>
          </w:tcPr>
          <w:p w14:paraId="6375EAB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4215946</w:t>
            </w:r>
          </w:p>
        </w:tc>
      </w:tr>
      <w:tr w:rsidR="00EE0057" w:rsidRPr="00EE0057" w14:paraId="02B49217" w14:textId="77777777" w:rsidTr="00521692">
        <w:trPr>
          <w:trHeight w:val="290"/>
        </w:trPr>
        <w:tc>
          <w:tcPr>
            <w:tcW w:w="992" w:type="pct"/>
          </w:tcPr>
          <w:p w14:paraId="0FF342D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961" w:type="pct"/>
            <w:vAlign w:val="bottom"/>
          </w:tcPr>
          <w:p w14:paraId="0258065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478834.3</w:t>
            </w:r>
          </w:p>
        </w:tc>
        <w:tc>
          <w:tcPr>
            <w:tcW w:w="2047" w:type="pct"/>
            <w:vAlign w:val="bottom"/>
          </w:tcPr>
          <w:p w14:paraId="05F77E4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4215976</w:t>
            </w:r>
          </w:p>
        </w:tc>
      </w:tr>
      <w:tr w:rsidR="00EE0057" w:rsidRPr="00EE0057" w14:paraId="1553FFCD" w14:textId="77777777" w:rsidTr="00521692">
        <w:trPr>
          <w:trHeight w:val="290"/>
        </w:trPr>
        <w:tc>
          <w:tcPr>
            <w:tcW w:w="992" w:type="pct"/>
          </w:tcPr>
          <w:p w14:paraId="64551F1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961" w:type="pct"/>
            <w:vAlign w:val="bottom"/>
          </w:tcPr>
          <w:p w14:paraId="309770E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478842.9</w:t>
            </w:r>
          </w:p>
        </w:tc>
        <w:tc>
          <w:tcPr>
            <w:tcW w:w="2047" w:type="pct"/>
            <w:vAlign w:val="bottom"/>
          </w:tcPr>
          <w:p w14:paraId="3CD3684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4215994</w:t>
            </w:r>
          </w:p>
        </w:tc>
      </w:tr>
      <w:tr w:rsidR="00EE0057" w:rsidRPr="00EE0057" w14:paraId="05D5420E" w14:textId="77777777" w:rsidTr="00521692">
        <w:trPr>
          <w:trHeight w:val="290"/>
        </w:trPr>
        <w:tc>
          <w:tcPr>
            <w:tcW w:w="992" w:type="pct"/>
          </w:tcPr>
          <w:p w14:paraId="5289220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1961" w:type="pct"/>
            <w:vAlign w:val="bottom"/>
          </w:tcPr>
          <w:p w14:paraId="71EC50F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478881</w:t>
            </w:r>
          </w:p>
        </w:tc>
        <w:tc>
          <w:tcPr>
            <w:tcW w:w="2047" w:type="pct"/>
            <w:vAlign w:val="bottom"/>
          </w:tcPr>
          <w:p w14:paraId="11EB2AC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4216101</w:t>
            </w:r>
          </w:p>
        </w:tc>
      </w:tr>
      <w:tr w:rsidR="00EE0057" w:rsidRPr="00EE0057" w14:paraId="13E8A3BC" w14:textId="77777777" w:rsidTr="00521692">
        <w:trPr>
          <w:trHeight w:val="290"/>
        </w:trPr>
        <w:tc>
          <w:tcPr>
            <w:tcW w:w="992" w:type="pct"/>
          </w:tcPr>
          <w:p w14:paraId="6153CF2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1961" w:type="pct"/>
            <w:vAlign w:val="bottom"/>
          </w:tcPr>
          <w:p w14:paraId="673FE51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478889.5</w:t>
            </w:r>
          </w:p>
        </w:tc>
        <w:tc>
          <w:tcPr>
            <w:tcW w:w="2047" w:type="pct"/>
            <w:vAlign w:val="bottom"/>
          </w:tcPr>
          <w:p w14:paraId="1945555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4216126</w:t>
            </w:r>
          </w:p>
        </w:tc>
      </w:tr>
      <w:tr w:rsidR="00EE0057" w:rsidRPr="00EE0057" w14:paraId="40209560" w14:textId="77777777" w:rsidTr="00521692">
        <w:trPr>
          <w:trHeight w:val="290"/>
        </w:trPr>
        <w:tc>
          <w:tcPr>
            <w:tcW w:w="992" w:type="pct"/>
          </w:tcPr>
          <w:p w14:paraId="5EDE19B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1961" w:type="pct"/>
            <w:vAlign w:val="bottom"/>
          </w:tcPr>
          <w:p w14:paraId="098C969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478902.4</w:t>
            </w:r>
          </w:p>
        </w:tc>
        <w:tc>
          <w:tcPr>
            <w:tcW w:w="2047" w:type="pct"/>
            <w:vAlign w:val="bottom"/>
          </w:tcPr>
          <w:p w14:paraId="7178BE1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4216177</w:t>
            </w:r>
          </w:p>
        </w:tc>
      </w:tr>
      <w:tr w:rsidR="00EE0057" w:rsidRPr="00EE0057" w14:paraId="36DECDDA" w14:textId="77777777" w:rsidTr="00521692">
        <w:trPr>
          <w:trHeight w:val="290"/>
        </w:trPr>
        <w:tc>
          <w:tcPr>
            <w:tcW w:w="992" w:type="pct"/>
          </w:tcPr>
          <w:p w14:paraId="3D0F5FD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1961" w:type="pct"/>
            <w:vAlign w:val="bottom"/>
          </w:tcPr>
          <w:p w14:paraId="11DB838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478904</w:t>
            </w:r>
          </w:p>
        </w:tc>
        <w:tc>
          <w:tcPr>
            <w:tcW w:w="2047" w:type="pct"/>
            <w:vAlign w:val="bottom"/>
          </w:tcPr>
          <w:p w14:paraId="2D51D17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4216183</w:t>
            </w:r>
          </w:p>
        </w:tc>
      </w:tr>
      <w:tr w:rsidR="00EE0057" w:rsidRPr="00EE0057" w14:paraId="7A554043" w14:textId="77777777" w:rsidTr="00521692">
        <w:trPr>
          <w:trHeight w:val="290"/>
        </w:trPr>
        <w:tc>
          <w:tcPr>
            <w:tcW w:w="992" w:type="pct"/>
          </w:tcPr>
          <w:p w14:paraId="1C8C006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961" w:type="pct"/>
            <w:vAlign w:val="bottom"/>
          </w:tcPr>
          <w:p w14:paraId="41F96CC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478906.8</w:t>
            </w:r>
          </w:p>
        </w:tc>
        <w:tc>
          <w:tcPr>
            <w:tcW w:w="2047" w:type="pct"/>
            <w:vAlign w:val="bottom"/>
          </w:tcPr>
          <w:p w14:paraId="18CFE37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4216189</w:t>
            </w:r>
          </w:p>
        </w:tc>
      </w:tr>
      <w:tr w:rsidR="00EE0057" w:rsidRPr="00EE0057" w14:paraId="2A8CD293" w14:textId="77777777" w:rsidTr="00521692">
        <w:trPr>
          <w:trHeight w:val="290"/>
        </w:trPr>
        <w:tc>
          <w:tcPr>
            <w:tcW w:w="992" w:type="pct"/>
          </w:tcPr>
          <w:p w14:paraId="338F3ED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1961" w:type="pct"/>
            <w:vAlign w:val="bottom"/>
          </w:tcPr>
          <w:p w14:paraId="196B1C6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478919.6</w:t>
            </w:r>
          </w:p>
        </w:tc>
        <w:tc>
          <w:tcPr>
            <w:tcW w:w="2047" w:type="pct"/>
            <w:vAlign w:val="bottom"/>
          </w:tcPr>
          <w:p w14:paraId="3D2E0BF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4216218</w:t>
            </w:r>
          </w:p>
        </w:tc>
      </w:tr>
      <w:tr w:rsidR="00EE0057" w:rsidRPr="00EE0057" w14:paraId="12BC6FD5" w14:textId="77777777" w:rsidTr="00521692">
        <w:trPr>
          <w:trHeight w:val="290"/>
        </w:trPr>
        <w:tc>
          <w:tcPr>
            <w:tcW w:w="992" w:type="pct"/>
          </w:tcPr>
          <w:p w14:paraId="777729D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1961" w:type="pct"/>
            <w:vAlign w:val="bottom"/>
          </w:tcPr>
          <w:p w14:paraId="318C1DA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478925.6</w:t>
            </w:r>
          </w:p>
        </w:tc>
        <w:tc>
          <w:tcPr>
            <w:tcW w:w="2047" w:type="pct"/>
            <w:vAlign w:val="bottom"/>
          </w:tcPr>
          <w:p w14:paraId="675A6AB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4216229</w:t>
            </w:r>
          </w:p>
        </w:tc>
      </w:tr>
      <w:tr w:rsidR="00EE0057" w:rsidRPr="00EE0057" w14:paraId="304B48DC" w14:textId="77777777" w:rsidTr="00521692">
        <w:trPr>
          <w:trHeight w:val="290"/>
        </w:trPr>
        <w:tc>
          <w:tcPr>
            <w:tcW w:w="992" w:type="pct"/>
          </w:tcPr>
          <w:p w14:paraId="621AFC3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1961" w:type="pct"/>
            <w:vAlign w:val="bottom"/>
          </w:tcPr>
          <w:p w14:paraId="4049DE6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478930.8</w:t>
            </w:r>
          </w:p>
        </w:tc>
        <w:tc>
          <w:tcPr>
            <w:tcW w:w="2047" w:type="pct"/>
            <w:vAlign w:val="bottom"/>
          </w:tcPr>
          <w:p w14:paraId="6CE535B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4216237</w:t>
            </w:r>
          </w:p>
        </w:tc>
      </w:tr>
      <w:tr w:rsidR="00EE0057" w:rsidRPr="00EE0057" w14:paraId="3454713E" w14:textId="77777777" w:rsidTr="00521692">
        <w:trPr>
          <w:trHeight w:val="290"/>
        </w:trPr>
        <w:tc>
          <w:tcPr>
            <w:tcW w:w="992" w:type="pct"/>
          </w:tcPr>
          <w:p w14:paraId="5336F89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1961" w:type="pct"/>
            <w:vAlign w:val="bottom"/>
          </w:tcPr>
          <w:p w14:paraId="7EEA819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478940.2</w:t>
            </w:r>
          </w:p>
        </w:tc>
        <w:tc>
          <w:tcPr>
            <w:tcW w:w="2047" w:type="pct"/>
            <w:vAlign w:val="bottom"/>
          </w:tcPr>
          <w:p w14:paraId="0579FFB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4216252</w:t>
            </w:r>
          </w:p>
        </w:tc>
      </w:tr>
      <w:tr w:rsidR="00EE0057" w:rsidRPr="00EE0057" w14:paraId="16ABE027" w14:textId="77777777" w:rsidTr="00521692">
        <w:trPr>
          <w:trHeight w:val="290"/>
        </w:trPr>
        <w:tc>
          <w:tcPr>
            <w:tcW w:w="992" w:type="pct"/>
          </w:tcPr>
          <w:p w14:paraId="268915D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1961" w:type="pct"/>
            <w:vAlign w:val="bottom"/>
          </w:tcPr>
          <w:p w14:paraId="74189DE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478947</w:t>
            </w:r>
          </w:p>
        </w:tc>
        <w:tc>
          <w:tcPr>
            <w:tcW w:w="2047" w:type="pct"/>
            <w:vAlign w:val="bottom"/>
          </w:tcPr>
          <w:p w14:paraId="6F6F2A0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4216259</w:t>
            </w:r>
          </w:p>
        </w:tc>
      </w:tr>
      <w:tr w:rsidR="00EE0057" w:rsidRPr="00EE0057" w14:paraId="62020532" w14:textId="77777777" w:rsidTr="00521692">
        <w:trPr>
          <w:trHeight w:val="290"/>
        </w:trPr>
        <w:tc>
          <w:tcPr>
            <w:tcW w:w="992" w:type="pct"/>
          </w:tcPr>
          <w:p w14:paraId="5AC3060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1961" w:type="pct"/>
            <w:vAlign w:val="bottom"/>
          </w:tcPr>
          <w:p w14:paraId="06CABD1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478995.8</w:t>
            </w:r>
          </w:p>
        </w:tc>
        <w:tc>
          <w:tcPr>
            <w:tcW w:w="2047" w:type="pct"/>
            <w:vAlign w:val="bottom"/>
          </w:tcPr>
          <w:p w14:paraId="2AC4FBF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4216307</w:t>
            </w:r>
          </w:p>
        </w:tc>
      </w:tr>
      <w:tr w:rsidR="00EE0057" w:rsidRPr="00EE0057" w14:paraId="67B348E0" w14:textId="77777777" w:rsidTr="00521692">
        <w:trPr>
          <w:trHeight w:val="290"/>
        </w:trPr>
        <w:tc>
          <w:tcPr>
            <w:tcW w:w="992" w:type="pct"/>
          </w:tcPr>
          <w:p w14:paraId="028E354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1961" w:type="pct"/>
            <w:vAlign w:val="bottom"/>
          </w:tcPr>
          <w:p w14:paraId="249F47D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479013.6</w:t>
            </w:r>
          </w:p>
        </w:tc>
        <w:tc>
          <w:tcPr>
            <w:tcW w:w="2047" w:type="pct"/>
            <w:vAlign w:val="bottom"/>
          </w:tcPr>
          <w:p w14:paraId="0D9351B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4216324</w:t>
            </w:r>
          </w:p>
        </w:tc>
      </w:tr>
      <w:tr w:rsidR="00EE0057" w:rsidRPr="00EE0057" w14:paraId="20ADE729" w14:textId="77777777" w:rsidTr="00521692">
        <w:trPr>
          <w:trHeight w:val="290"/>
        </w:trPr>
        <w:tc>
          <w:tcPr>
            <w:tcW w:w="992" w:type="pct"/>
          </w:tcPr>
          <w:p w14:paraId="63FFA05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1961" w:type="pct"/>
            <w:vAlign w:val="bottom"/>
          </w:tcPr>
          <w:p w14:paraId="60B6800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479043.7</w:t>
            </w:r>
          </w:p>
        </w:tc>
        <w:tc>
          <w:tcPr>
            <w:tcW w:w="2047" w:type="pct"/>
            <w:vAlign w:val="bottom"/>
          </w:tcPr>
          <w:p w14:paraId="545A20E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4216355</w:t>
            </w:r>
          </w:p>
        </w:tc>
      </w:tr>
      <w:tr w:rsidR="00EE0057" w:rsidRPr="00EE0057" w14:paraId="268C6F76" w14:textId="77777777" w:rsidTr="00521692">
        <w:trPr>
          <w:trHeight w:val="290"/>
        </w:trPr>
        <w:tc>
          <w:tcPr>
            <w:tcW w:w="992" w:type="pct"/>
          </w:tcPr>
          <w:p w14:paraId="4A89D92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1961" w:type="pct"/>
            <w:vAlign w:val="bottom"/>
          </w:tcPr>
          <w:p w14:paraId="255D5F8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479070.5</w:t>
            </w:r>
          </w:p>
        </w:tc>
        <w:tc>
          <w:tcPr>
            <w:tcW w:w="2047" w:type="pct"/>
            <w:vAlign w:val="bottom"/>
          </w:tcPr>
          <w:p w14:paraId="0A2773A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4216383</w:t>
            </w:r>
          </w:p>
        </w:tc>
      </w:tr>
      <w:tr w:rsidR="00EE0057" w:rsidRPr="00EE0057" w14:paraId="33DBF5B2" w14:textId="77777777" w:rsidTr="00521692">
        <w:trPr>
          <w:trHeight w:val="290"/>
        </w:trPr>
        <w:tc>
          <w:tcPr>
            <w:tcW w:w="992" w:type="pct"/>
          </w:tcPr>
          <w:p w14:paraId="749CD8A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402FA5B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479079.1</w:t>
            </w:r>
          </w:p>
        </w:tc>
        <w:tc>
          <w:tcPr>
            <w:tcW w:w="2047" w:type="pct"/>
            <w:vAlign w:val="bottom"/>
          </w:tcPr>
          <w:p w14:paraId="7EF5B98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4216392</w:t>
            </w:r>
          </w:p>
        </w:tc>
      </w:tr>
    </w:tbl>
    <w:p w14:paraId="186D6C3B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38DDE09C" w14:textId="1FB00A52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val="en-US" w:eastAsia="x-none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4111AFBB" wp14:editId="35191E66">
            <wp:simplePos x="0" y="0"/>
            <wp:positionH relativeFrom="column">
              <wp:posOffset>1532255</wp:posOffset>
            </wp:positionH>
            <wp:positionV relativeFrom="paragraph">
              <wp:posOffset>781685</wp:posOffset>
            </wp:positionV>
            <wp:extent cx="4162425" cy="2962275"/>
            <wp:effectExtent l="0" t="0" r="9525" b="9525"/>
            <wp:wrapTopAndBottom/>
            <wp:docPr id="34" name="Рисунок 34" descr="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-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7" t="29541" r="16382" b="3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23</w:t>
      </w:r>
    </w:p>
    <w:p w14:paraId="32FE9DF5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2 ЗУ 1</w:t>
      </w:r>
    </w:p>
    <w:p w14:paraId="6CFE9F4F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7F329BB2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sectPr w:rsidR="00EE0057" w:rsidRPr="00EE0057" w:rsidSect="002C67FA">
          <w:pgSz w:w="11906" w:h="16838"/>
          <w:pgMar w:top="709" w:right="567" w:bottom="709" w:left="568" w:header="709" w:footer="423" w:gutter="0"/>
          <w:cols w:space="708"/>
          <w:docGrid w:linePitch="360"/>
        </w:sectPr>
      </w:pPr>
    </w:p>
    <w:p w14:paraId="538C018F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lastRenderedPageBreak/>
        <w:t>Таблица № 24</w:t>
      </w:r>
    </w:p>
    <w:p w14:paraId="3D24BB91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2 ЗУ 1</w:t>
      </w:r>
    </w:p>
    <w:tbl>
      <w:tblPr>
        <w:tblW w:w="4855" w:type="pct"/>
        <w:tblInd w:w="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86"/>
        <w:gridCol w:w="4125"/>
        <w:gridCol w:w="4306"/>
      </w:tblGrid>
      <w:tr w:rsidR="00EE0057" w:rsidRPr="00EE0057" w14:paraId="16CBDDCA" w14:textId="77777777" w:rsidTr="00521692">
        <w:trPr>
          <w:trHeight w:val="290"/>
          <w:tblHeader/>
        </w:trPr>
        <w:tc>
          <w:tcPr>
            <w:tcW w:w="992" w:type="pct"/>
            <w:vAlign w:val="center"/>
          </w:tcPr>
          <w:p w14:paraId="453C83B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61" w:type="pct"/>
            <w:vAlign w:val="center"/>
          </w:tcPr>
          <w:p w14:paraId="3D96D03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47" w:type="pct"/>
            <w:vAlign w:val="center"/>
          </w:tcPr>
          <w:p w14:paraId="5DBF812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7BABBA00" w14:textId="77777777" w:rsidTr="00521692">
        <w:trPr>
          <w:trHeight w:val="290"/>
        </w:trPr>
        <w:tc>
          <w:tcPr>
            <w:tcW w:w="992" w:type="pct"/>
          </w:tcPr>
          <w:p w14:paraId="26084F9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27E16EE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479285.4</w:t>
            </w:r>
          </w:p>
        </w:tc>
        <w:tc>
          <w:tcPr>
            <w:tcW w:w="2047" w:type="pct"/>
            <w:vAlign w:val="bottom"/>
          </w:tcPr>
          <w:p w14:paraId="0E69609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4216206</w:t>
            </w:r>
          </w:p>
        </w:tc>
      </w:tr>
      <w:tr w:rsidR="00EE0057" w:rsidRPr="00EE0057" w14:paraId="33B1E92A" w14:textId="77777777" w:rsidTr="00521692">
        <w:trPr>
          <w:trHeight w:val="290"/>
        </w:trPr>
        <w:tc>
          <w:tcPr>
            <w:tcW w:w="992" w:type="pct"/>
          </w:tcPr>
          <w:p w14:paraId="060B8BD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61" w:type="pct"/>
            <w:vAlign w:val="bottom"/>
          </w:tcPr>
          <w:p w14:paraId="040051B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479297.8</w:t>
            </w:r>
          </w:p>
        </w:tc>
        <w:tc>
          <w:tcPr>
            <w:tcW w:w="2047" w:type="pct"/>
            <w:vAlign w:val="bottom"/>
          </w:tcPr>
          <w:p w14:paraId="1B4B52B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4216194</w:t>
            </w:r>
          </w:p>
        </w:tc>
      </w:tr>
      <w:tr w:rsidR="00EE0057" w:rsidRPr="00EE0057" w14:paraId="62F64D84" w14:textId="77777777" w:rsidTr="00521692">
        <w:trPr>
          <w:trHeight w:val="290"/>
        </w:trPr>
        <w:tc>
          <w:tcPr>
            <w:tcW w:w="992" w:type="pct"/>
          </w:tcPr>
          <w:p w14:paraId="4B4AB53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61" w:type="pct"/>
            <w:vAlign w:val="bottom"/>
          </w:tcPr>
          <w:p w14:paraId="0C15F6D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479324.1</w:t>
            </w:r>
          </w:p>
        </w:tc>
        <w:tc>
          <w:tcPr>
            <w:tcW w:w="2047" w:type="pct"/>
            <w:vAlign w:val="bottom"/>
          </w:tcPr>
          <w:p w14:paraId="41AB480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4216222</w:t>
            </w:r>
          </w:p>
        </w:tc>
      </w:tr>
      <w:tr w:rsidR="00EE0057" w:rsidRPr="00EE0057" w14:paraId="5ADB02E9" w14:textId="77777777" w:rsidTr="00521692">
        <w:trPr>
          <w:trHeight w:val="290"/>
        </w:trPr>
        <w:tc>
          <w:tcPr>
            <w:tcW w:w="992" w:type="pct"/>
          </w:tcPr>
          <w:p w14:paraId="1E08A42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61" w:type="pct"/>
            <w:vAlign w:val="bottom"/>
          </w:tcPr>
          <w:p w14:paraId="4C8E7F4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479325.5</w:t>
            </w:r>
          </w:p>
        </w:tc>
        <w:tc>
          <w:tcPr>
            <w:tcW w:w="2047" w:type="pct"/>
            <w:vAlign w:val="bottom"/>
          </w:tcPr>
          <w:p w14:paraId="11B4A99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4216236</w:t>
            </w:r>
          </w:p>
        </w:tc>
      </w:tr>
      <w:tr w:rsidR="00EE0057" w:rsidRPr="00EE0057" w14:paraId="0790F473" w14:textId="77777777" w:rsidTr="00521692">
        <w:trPr>
          <w:trHeight w:val="290"/>
        </w:trPr>
        <w:tc>
          <w:tcPr>
            <w:tcW w:w="992" w:type="pct"/>
          </w:tcPr>
          <w:p w14:paraId="1F0B848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61" w:type="pct"/>
            <w:vAlign w:val="bottom"/>
          </w:tcPr>
          <w:p w14:paraId="17E9023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479279.1</w:t>
            </w:r>
          </w:p>
        </w:tc>
        <w:tc>
          <w:tcPr>
            <w:tcW w:w="2047" w:type="pct"/>
            <w:vAlign w:val="bottom"/>
          </w:tcPr>
          <w:p w14:paraId="6107E96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4216274</w:t>
            </w:r>
          </w:p>
        </w:tc>
      </w:tr>
      <w:tr w:rsidR="00EE0057" w:rsidRPr="00EE0057" w14:paraId="4BDF8859" w14:textId="77777777" w:rsidTr="00521692">
        <w:trPr>
          <w:trHeight w:val="290"/>
        </w:trPr>
        <w:tc>
          <w:tcPr>
            <w:tcW w:w="992" w:type="pct"/>
          </w:tcPr>
          <w:p w14:paraId="5EFE9AD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61" w:type="pct"/>
            <w:vAlign w:val="bottom"/>
          </w:tcPr>
          <w:p w14:paraId="6886493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479269</w:t>
            </w:r>
          </w:p>
        </w:tc>
        <w:tc>
          <w:tcPr>
            <w:tcW w:w="2047" w:type="pct"/>
            <w:vAlign w:val="bottom"/>
          </w:tcPr>
          <w:p w14:paraId="02B3EED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4216264</w:t>
            </w:r>
          </w:p>
        </w:tc>
      </w:tr>
      <w:tr w:rsidR="00EE0057" w:rsidRPr="00EE0057" w14:paraId="19638668" w14:textId="77777777" w:rsidTr="00521692">
        <w:trPr>
          <w:trHeight w:val="290"/>
        </w:trPr>
        <w:tc>
          <w:tcPr>
            <w:tcW w:w="992" w:type="pct"/>
          </w:tcPr>
          <w:p w14:paraId="597EA60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61" w:type="pct"/>
            <w:vAlign w:val="bottom"/>
          </w:tcPr>
          <w:p w14:paraId="6AB480B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479250.9</w:t>
            </w:r>
          </w:p>
        </w:tc>
        <w:tc>
          <w:tcPr>
            <w:tcW w:w="2047" w:type="pct"/>
            <w:vAlign w:val="bottom"/>
          </w:tcPr>
          <w:p w14:paraId="29BB817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4216245</w:t>
            </w:r>
          </w:p>
        </w:tc>
      </w:tr>
      <w:tr w:rsidR="00EE0057" w:rsidRPr="00EE0057" w14:paraId="3C7EA335" w14:textId="77777777" w:rsidTr="00521692">
        <w:trPr>
          <w:trHeight w:val="290"/>
        </w:trPr>
        <w:tc>
          <w:tcPr>
            <w:tcW w:w="992" w:type="pct"/>
          </w:tcPr>
          <w:p w14:paraId="1A28102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61" w:type="pct"/>
            <w:vAlign w:val="bottom"/>
          </w:tcPr>
          <w:p w14:paraId="0DFFC5B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479247.6</w:t>
            </w:r>
          </w:p>
        </w:tc>
        <w:tc>
          <w:tcPr>
            <w:tcW w:w="2047" w:type="pct"/>
            <w:vAlign w:val="bottom"/>
          </w:tcPr>
          <w:p w14:paraId="2850BD6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4216242</w:t>
            </w:r>
          </w:p>
        </w:tc>
      </w:tr>
      <w:tr w:rsidR="00EE0057" w:rsidRPr="00EE0057" w14:paraId="5FD9164A" w14:textId="77777777" w:rsidTr="00521692">
        <w:trPr>
          <w:trHeight w:val="290"/>
        </w:trPr>
        <w:tc>
          <w:tcPr>
            <w:tcW w:w="992" w:type="pct"/>
          </w:tcPr>
          <w:p w14:paraId="6148081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236B1A0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479285.4</w:t>
            </w:r>
          </w:p>
        </w:tc>
        <w:tc>
          <w:tcPr>
            <w:tcW w:w="2047" w:type="pct"/>
            <w:vAlign w:val="bottom"/>
          </w:tcPr>
          <w:p w14:paraId="5ED300F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4216206</w:t>
            </w:r>
          </w:p>
        </w:tc>
      </w:tr>
    </w:tbl>
    <w:p w14:paraId="2638F9D0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ru-RU"/>
        </w:rPr>
      </w:pPr>
    </w:p>
    <w:p w14:paraId="72D46DBC" w14:textId="5C0774D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13536" behindDoc="0" locked="0" layoutInCell="1" allowOverlap="1" wp14:anchorId="5E8F6044" wp14:editId="15439067">
            <wp:simplePos x="0" y="0"/>
            <wp:positionH relativeFrom="column">
              <wp:posOffset>1880870</wp:posOffset>
            </wp:positionH>
            <wp:positionV relativeFrom="paragraph">
              <wp:posOffset>812165</wp:posOffset>
            </wp:positionV>
            <wp:extent cx="3524250" cy="3389630"/>
            <wp:effectExtent l="0" t="0" r="0" b="1270"/>
            <wp:wrapTopAndBottom/>
            <wp:docPr id="7" name="Рисунок 7" descr="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3-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4" t="18379" r="7857" b="24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338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24</w:t>
      </w:r>
    </w:p>
    <w:p w14:paraId="5A82C8F2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1</w:t>
      </w:r>
    </w:p>
    <w:p w14:paraId="6663CB4C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25</w:t>
      </w:r>
    </w:p>
    <w:p w14:paraId="1D7B053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 xml:space="preserve"> ЗУ 1</w:t>
      </w:r>
    </w:p>
    <w:tbl>
      <w:tblPr>
        <w:tblW w:w="4855" w:type="pct"/>
        <w:tblInd w:w="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86"/>
        <w:gridCol w:w="4125"/>
        <w:gridCol w:w="4306"/>
      </w:tblGrid>
      <w:tr w:rsidR="00EE0057" w:rsidRPr="00EE0057" w14:paraId="44B11BC2" w14:textId="77777777" w:rsidTr="00521692">
        <w:trPr>
          <w:trHeight w:val="290"/>
          <w:tblHeader/>
        </w:trPr>
        <w:tc>
          <w:tcPr>
            <w:tcW w:w="992" w:type="pct"/>
            <w:vAlign w:val="center"/>
          </w:tcPr>
          <w:p w14:paraId="1383EA5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61" w:type="pct"/>
            <w:vAlign w:val="center"/>
          </w:tcPr>
          <w:p w14:paraId="46C10F6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47" w:type="pct"/>
            <w:vAlign w:val="center"/>
          </w:tcPr>
          <w:p w14:paraId="7777A99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10D49719" w14:textId="77777777" w:rsidTr="00521692">
        <w:trPr>
          <w:trHeight w:val="290"/>
        </w:trPr>
        <w:tc>
          <w:tcPr>
            <w:tcW w:w="992" w:type="pct"/>
          </w:tcPr>
          <w:p w14:paraId="5982B38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062DF18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479166.4</w:t>
            </w:r>
          </w:p>
        </w:tc>
        <w:tc>
          <w:tcPr>
            <w:tcW w:w="2047" w:type="pct"/>
            <w:vAlign w:val="bottom"/>
          </w:tcPr>
          <w:p w14:paraId="2B9867D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4216147</w:t>
            </w:r>
          </w:p>
        </w:tc>
      </w:tr>
      <w:tr w:rsidR="00EE0057" w:rsidRPr="00EE0057" w14:paraId="2C994A0D" w14:textId="77777777" w:rsidTr="00521692">
        <w:trPr>
          <w:trHeight w:val="290"/>
        </w:trPr>
        <w:tc>
          <w:tcPr>
            <w:tcW w:w="992" w:type="pct"/>
          </w:tcPr>
          <w:p w14:paraId="46B5547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61" w:type="pct"/>
            <w:vAlign w:val="bottom"/>
          </w:tcPr>
          <w:p w14:paraId="3575ACB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479149.1</w:t>
            </w:r>
          </w:p>
        </w:tc>
        <w:tc>
          <w:tcPr>
            <w:tcW w:w="2047" w:type="pct"/>
            <w:vAlign w:val="bottom"/>
          </w:tcPr>
          <w:p w14:paraId="7E70131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4216164</w:t>
            </w:r>
          </w:p>
        </w:tc>
      </w:tr>
      <w:tr w:rsidR="00EE0057" w:rsidRPr="00EE0057" w14:paraId="41E0D010" w14:textId="77777777" w:rsidTr="00521692">
        <w:trPr>
          <w:trHeight w:val="290"/>
        </w:trPr>
        <w:tc>
          <w:tcPr>
            <w:tcW w:w="992" w:type="pct"/>
          </w:tcPr>
          <w:p w14:paraId="0FBA8F6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61" w:type="pct"/>
            <w:vAlign w:val="bottom"/>
          </w:tcPr>
          <w:p w14:paraId="031BD1C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479126.7</w:t>
            </w:r>
          </w:p>
        </w:tc>
        <w:tc>
          <w:tcPr>
            <w:tcW w:w="2047" w:type="pct"/>
            <w:vAlign w:val="bottom"/>
          </w:tcPr>
          <w:p w14:paraId="5D4BD96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4216184</w:t>
            </w:r>
          </w:p>
        </w:tc>
      </w:tr>
      <w:tr w:rsidR="00EE0057" w:rsidRPr="00EE0057" w14:paraId="132A1D76" w14:textId="77777777" w:rsidTr="00521692">
        <w:trPr>
          <w:trHeight w:val="290"/>
        </w:trPr>
        <w:tc>
          <w:tcPr>
            <w:tcW w:w="992" w:type="pct"/>
          </w:tcPr>
          <w:p w14:paraId="689ADFC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61" w:type="pct"/>
            <w:vAlign w:val="bottom"/>
          </w:tcPr>
          <w:p w14:paraId="18870F8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479123.4</w:t>
            </w:r>
          </w:p>
        </w:tc>
        <w:tc>
          <w:tcPr>
            <w:tcW w:w="2047" w:type="pct"/>
            <w:vAlign w:val="bottom"/>
          </w:tcPr>
          <w:p w14:paraId="106BD07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4216166</w:t>
            </w:r>
          </w:p>
        </w:tc>
      </w:tr>
      <w:tr w:rsidR="00EE0057" w:rsidRPr="00EE0057" w14:paraId="5161F992" w14:textId="77777777" w:rsidTr="00521692">
        <w:trPr>
          <w:trHeight w:val="290"/>
        </w:trPr>
        <w:tc>
          <w:tcPr>
            <w:tcW w:w="992" w:type="pct"/>
          </w:tcPr>
          <w:p w14:paraId="51B8E75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61" w:type="pct"/>
            <w:vAlign w:val="bottom"/>
          </w:tcPr>
          <w:p w14:paraId="3D91077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479084.6</w:t>
            </w:r>
          </w:p>
        </w:tc>
        <w:tc>
          <w:tcPr>
            <w:tcW w:w="2047" w:type="pct"/>
            <w:vAlign w:val="bottom"/>
          </w:tcPr>
          <w:p w14:paraId="7FD960C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4216126</w:t>
            </w:r>
          </w:p>
        </w:tc>
      </w:tr>
      <w:tr w:rsidR="00EE0057" w:rsidRPr="00EE0057" w14:paraId="5BC926E7" w14:textId="77777777" w:rsidTr="00521692">
        <w:trPr>
          <w:trHeight w:val="290"/>
        </w:trPr>
        <w:tc>
          <w:tcPr>
            <w:tcW w:w="992" w:type="pct"/>
          </w:tcPr>
          <w:p w14:paraId="36B0431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61" w:type="pct"/>
            <w:vAlign w:val="bottom"/>
          </w:tcPr>
          <w:p w14:paraId="23097B4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479099.2</w:t>
            </w:r>
          </w:p>
        </w:tc>
        <w:tc>
          <w:tcPr>
            <w:tcW w:w="2047" w:type="pct"/>
            <w:vAlign w:val="bottom"/>
          </w:tcPr>
          <w:p w14:paraId="3DCC258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4216111</w:t>
            </w:r>
          </w:p>
        </w:tc>
      </w:tr>
      <w:tr w:rsidR="00EE0057" w:rsidRPr="00EE0057" w14:paraId="3E577641" w14:textId="77777777" w:rsidTr="00521692">
        <w:trPr>
          <w:trHeight w:val="290"/>
        </w:trPr>
        <w:tc>
          <w:tcPr>
            <w:tcW w:w="992" w:type="pct"/>
          </w:tcPr>
          <w:p w14:paraId="4EE64AD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61" w:type="pct"/>
            <w:vAlign w:val="bottom"/>
          </w:tcPr>
          <w:p w14:paraId="73D26C5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479122.5</w:t>
            </w:r>
          </w:p>
        </w:tc>
        <w:tc>
          <w:tcPr>
            <w:tcW w:w="2047" w:type="pct"/>
            <w:vAlign w:val="bottom"/>
          </w:tcPr>
          <w:p w14:paraId="6A93ACC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4216089</w:t>
            </w:r>
          </w:p>
        </w:tc>
      </w:tr>
      <w:tr w:rsidR="00EE0057" w:rsidRPr="00EE0057" w14:paraId="4C258A76" w14:textId="77777777" w:rsidTr="00521692">
        <w:trPr>
          <w:trHeight w:val="290"/>
        </w:trPr>
        <w:tc>
          <w:tcPr>
            <w:tcW w:w="992" w:type="pct"/>
          </w:tcPr>
          <w:p w14:paraId="3C60650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61" w:type="pct"/>
            <w:vAlign w:val="bottom"/>
          </w:tcPr>
          <w:p w14:paraId="5911312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479152</w:t>
            </w:r>
          </w:p>
        </w:tc>
        <w:tc>
          <w:tcPr>
            <w:tcW w:w="2047" w:type="pct"/>
            <w:vAlign w:val="bottom"/>
          </w:tcPr>
          <w:p w14:paraId="0396D2E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4216120</w:t>
            </w:r>
          </w:p>
        </w:tc>
      </w:tr>
      <w:tr w:rsidR="00EE0057" w:rsidRPr="00EE0057" w14:paraId="29AFADEA" w14:textId="77777777" w:rsidTr="00521692">
        <w:trPr>
          <w:trHeight w:val="290"/>
        </w:trPr>
        <w:tc>
          <w:tcPr>
            <w:tcW w:w="992" w:type="pct"/>
          </w:tcPr>
          <w:p w14:paraId="573DA09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9</w:t>
            </w:r>
          </w:p>
        </w:tc>
        <w:tc>
          <w:tcPr>
            <w:tcW w:w="1961" w:type="pct"/>
            <w:vAlign w:val="bottom"/>
          </w:tcPr>
          <w:p w14:paraId="7246A4E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479153.7</w:t>
            </w:r>
          </w:p>
        </w:tc>
        <w:tc>
          <w:tcPr>
            <w:tcW w:w="2047" w:type="pct"/>
            <w:vAlign w:val="bottom"/>
          </w:tcPr>
          <w:p w14:paraId="1B305EC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4216119</w:t>
            </w:r>
          </w:p>
        </w:tc>
      </w:tr>
      <w:tr w:rsidR="00EE0057" w:rsidRPr="00EE0057" w14:paraId="592A875F" w14:textId="77777777" w:rsidTr="00521692">
        <w:trPr>
          <w:trHeight w:val="290"/>
        </w:trPr>
        <w:tc>
          <w:tcPr>
            <w:tcW w:w="992" w:type="pct"/>
          </w:tcPr>
          <w:p w14:paraId="53AFAC6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961" w:type="pct"/>
            <w:vAlign w:val="bottom"/>
          </w:tcPr>
          <w:p w14:paraId="157575F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479174.4</w:t>
            </w:r>
          </w:p>
        </w:tc>
        <w:tc>
          <w:tcPr>
            <w:tcW w:w="2047" w:type="pct"/>
            <w:vAlign w:val="bottom"/>
          </w:tcPr>
          <w:p w14:paraId="563C0F7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4216140</w:t>
            </w:r>
          </w:p>
        </w:tc>
      </w:tr>
      <w:tr w:rsidR="00EE0057" w:rsidRPr="00EE0057" w14:paraId="5C20C846" w14:textId="77777777" w:rsidTr="00521692">
        <w:trPr>
          <w:trHeight w:val="290"/>
        </w:trPr>
        <w:tc>
          <w:tcPr>
            <w:tcW w:w="992" w:type="pct"/>
          </w:tcPr>
          <w:p w14:paraId="4F982F5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1C5DD33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479166.4</w:t>
            </w:r>
          </w:p>
        </w:tc>
        <w:tc>
          <w:tcPr>
            <w:tcW w:w="2047" w:type="pct"/>
            <w:vAlign w:val="bottom"/>
          </w:tcPr>
          <w:p w14:paraId="567B881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4216147</w:t>
            </w:r>
          </w:p>
        </w:tc>
      </w:tr>
    </w:tbl>
    <w:p w14:paraId="70B0112D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2D8FCCD5" w14:textId="4AD1F94C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14560" behindDoc="0" locked="0" layoutInCell="1" allowOverlap="1" wp14:anchorId="3D6CE78C" wp14:editId="7E277575">
            <wp:simplePos x="0" y="0"/>
            <wp:positionH relativeFrom="column">
              <wp:posOffset>1741170</wp:posOffset>
            </wp:positionH>
            <wp:positionV relativeFrom="paragraph">
              <wp:posOffset>790575</wp:posOffset>
            </wp:positionV>
            <wp:extent cx="3859530" cy="3859530"/>
            <wp:effectExtent l="0" t="0" r="7620" b="7620"/>
            <wp:wrapTopAndBottom/>
            <wp:docPr id="3" name="Рисунок 3" descr="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6-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4" t="22446" r="10039" b="19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25</w:t>
      </w:r>
    </w:p>
    <w:p w14:paraId="00B1C6FF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2 ЗУ 1</w:t>
      </w:r>
    </w:p>
    <w:p w14:paraId="3F2BE048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1147F41D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26</w:t>
      </w:r>
    </w:p>
    <w:p w14:paraId="106CC631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границ образуемого земельного участка</w:t>
      </w:r>
      <w:proofErr w:type="gramStart"/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</w:t>
      </w:r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:</w:t>
      </w:r>
      <w:proofErr w:type="gramEnd"/>
      <w:r w:rsidRPr="00EE0057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2 ЗУ 1</w:t>
      </w:r>
    </w:p>
    <w:tbl>
      <w:tblPr>
        <w:tblW w:w="4855" w:type="pct"/>
        <w:tblInd w:w="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86"/>
        <w:gridCol w:w="4125"/>
        <w:gridCol w:w="4306"/>
      </w:tblGrid>
      <w:tr w:rsidR="00EE0057" w:rsidRPr="00EE0057" w14:paraId="37BA3B5F" w14:textId="77777777" w:rsidTr="00521692">
        <w:trPr>
          <w:trHeight w:val="290"/>
          <w:tblHeader/>
        </w:trPr>
        <w:tc>
          <w:tcPr>
            <w:tcW w:w="992" w:type="pct"/>
            <w:vAlign w:val="center"/>
          </w:tcPr>
          <w:p w14:paraId="37FC0E7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1961" w:type="pct"/>
            <w:vAlign w:val="center"/>
          </w:tcPr>
          <w:p w14:paraId="5BC465D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47" w:type="pct"/>
            <w:vAlign w:val="center"/>
          </w:tcPr>
          <w:p w14:paraId="1884BFA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EE00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Координата </w:t>
            </w:r>
            <w:r w:rsidRPr="00EE005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EE0057" w:rsidRPr="00EE0057" w14:paraId="305F9257" w14:textId="77777777" w:rsidTr="00521692">
        <w:trPr>
          <w:trHeight w:val="290"/>
        </w:trPr>
        <w:tc>
          <w:tcPr>
            <w:tcW w:w="992" w:type="pct"/>
          </w:tcPr>
          <w:p w14:paraId="7E84781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3AFFD64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479044.3</w:t>
            </w:r>
          </w:p>
        </w:tc>
        <w:tc>
          <w:tcPr>
            <w:tcW w:w="2047" w:type="pct"/>
            <w:vAlign w:val="bottom"/>
          </w:tcPr>
          <w:p w14:paraId="03CB7BF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4216260</w:t>
            </w:r>
          </w:p>
        </w:tc>
      </w:tr>
      <w:tr w:rsidR="00EE0057" w:rsidRPr="00EE0057" w14:paraId="1985974F" w14:textId="77777777" w:rsidTr="00521692">
        <w:trPr>
          <w:trHeight w:val="290"/>
        </w:trPr>
        <w:tc>
          <w:tcPr>
            <w:tcW w:w="992" w:type="pct"/>
          </w:tcPr>
          <w:p w14:paraId="5D7DE4C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61" w:type="pct"/>
            <w:vAlign w:val="bottom"/>
          </w:tcPr>
          <w:p w14:paraId="41BD8F1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479040.6</w:t>
            </w:r>
          </w:p>
        </w:tc>
        <w:tc>
          <w:tcPr>
            <w:tcW w:w="2047" w:type="pct"/>
            <w:vAlign w:val="bottom"/>
          </w:tcPr>
          <w:p w14:paraId="20272A1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4216263</w:t>
            </w:r>
          </w:p>
        </w:tc>
      </w:tr>
      <w:tr w:rsidR="00EE0057" w:rsidRPr="00EE0057" w14:paraId="59707AC0" w14:textId="77777777" w:rsidTr="00521692">
        <w:trPr>
          <w:trHeight w:val="290"/>
        </w:trPr>
        <w:tc>
          <w:tcPr>
            <w:tcW w:w="992" w:type="pct"/>
          </w:tcPr>
          <w:p w14:paraId="350A6FF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61" w:type="pct"/>
            <w:vAlign w:val="bottom"/>
          </w:tcPr>
          <w:p w14:paraId="6C762E6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479026.2</w:t>
            </w:r>
          </w:p>
        </w:tc>
        <w:tc>
          <w:tcPr>
            <w:tcW w:w="2047" w:type="pct"/>
            <w:vAlign w:val="bottom"/>
          </w:tcPr>
          <w:p w14:paraId="0CDEC67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4216277</w:t>
            </w:r>
          </w:p>
        </w:tc>
      </w:tr>
      <w:tr w:rsidR="00EE0057" w:rsidRPr="00EE0057" w14:paraId="73F5798A" w14:textId="77777777" w:rsidTr="00521692">
        <w:trPr>
          <w:trHeight w:val="290"/>
        </w:trPr>
        <w:tc>
          <w:tcPr>
            <w:tcW w:w="992" w:type="pct"/>
          </w:tcPr>
          <w:p w14:paraId="4B22087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61" w:type="pct"/>
            <w:vAlign w:val="bottom"/>
          </w:tcPr>
          <w:p w14:paraId="73AAB81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479015.4</w:t>
            </w:r>
          </w:p>
        </w:tc>
        <w:tc>
          <w:tcPr>
            <w:tcW w:w="2047" w:type="pct"/>
            <w:vAlign w:val="bottom"/>
          </w:tcPr>
          <w:p w14:paraId="7764E01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4216288</w:t>
            </w:r>
          </w:p>
        </w:tc>
      </w:tr>
      <w:tr w:rsidR="00EE0057" w:rsidRPr="00EE0057" w14:paraId="6448062C" w14:textId="77777777" w:rsidTr="00521692">
        <w:trPr>
          <w:trHeight w:val="290"/>
        </w:trPr>
        <w:tc>
          <w:tcPr>
            <w:tcW w:w="992" w:type="pct"/>
          </w:tcPr>
          <w:p w14:paraId="2B44A35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961" w:type="pct"/>
            <w:vAlign w:val="bottom"/>
          </w:tcPr>
          <w:p w14:paraId="033AEBF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478995.8</w:t>
            </w:r>
          </w:p>
        </w:tc>
        <w:tc>
          <w:tcPr>
            <w:tcW w:w="2047" w:type="pct"/>
            <w:vAlign w:val="bottom"/>
          </w:tcPr>
          <w:p w14:paraId="067C294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4216307</w:t>
            </w:r>
          </w:p>
        </w:tc>
      </w:tr>
      <w:tr w:rsidR="00EE0057" w:rsidRPr="00EE0057" w14:paraId="7BCE1A20" w14:textId="77777777" w:rsidTr="00521692">
        <w:trPr>
          <w:trHeight w:val="290"/>
        </w:trPr>
        <w:tc>
          <w:tcPr>
            <w:tcW w:w="992" w:type="pct"/>
          </w:tcPr>
          <w:p w14:paraId="3A21A91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61" w:type="pct"/>
            <w:vAlign w:val="bottom"/>
          </w:tcPr>
          <w:p w14:paraId="3861474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478947</w:t>
            </w:r>
          </w:p>
        </w:tc>
        <w:tc>
          <w:tcPr>
            <w:tcW w:w="2047" w:type="pct"/>
            <w:vAlign w:val="bottom"/>
          </w:tcPr>
          <w:p w14:paraId="06F839C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4216259</w:t>
            </w:r>
          </w:p>
        </w:tc>
      </w:tr>
      <w:tr w:rsidR="00EE0057" w:rsidRPr="00EE0057" w14:paraId="15D8D566" w14:textId="77777777" w:rsidTr="00521692">
        <w:trPr>
          <w:trHeight w:val="290"/>
        </w:trPr>
        <w:tc>
          <w:tcPr>
            <w:tcW w:w="992" w:type="pct"/>
          </w:tcPr>
          <w:p w14:paraId="2CCD47B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61" w:type="pct"/>
            <w:vAlign w:val="bottom"/>
          </w:tcPr>
          <w:p w14:paraId="5A452EB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478996.1</w:t>
            </w:r>
          </w:p>
        </w:tc>
        <w:tc>
          <w:tcPr>
            <w:tcW w:w="2047" w:type="pct"/>
            <w:vAlign w:val="bottom"/>
          </w:tcPr>
          <w:p w14:paraId="2B1D15C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4216211</w:t>
            </w:r>
          </w:p>
        </w:tc>
      </w:tr>
      <w:tr w:rsidR="00EE0057" w:rsidRPr="00EE0057" w14:paraId="6A0495CC" w14:textId="77777777" w:rsidTr="00521692">
        <w:trPr>
          <w:trHeight w:val="290"/>
        </w:trPr>
        <w:tc>
          <w:tcPr>
            <w:tcW w:w="992" w:type="pct"/>
          </w:tcPr>
          <w:p w14:paraId="3A7F71B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1" w:type="pct"/>
            <w:vAlign w:val="bottom"/>
          </w:tcPr>
          <w:p w14:paraId="4639394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479044.3</w:t>
            </w:r>
          </w:p>
        </w:tc>
        <w:tc>
          <w:tcPr>
            <w:tcW w:w="2047" w:type="pct"/>
            <w:vAlign w:val="bottom"/>
          </w:tcPr>
          <w:p w14:paraId="1C57A93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E005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4216260</w:t>
            </w:r>
          </w:p>
        </w:tc>
      </w:tr>
    </w:tbl>
    <w:p w14:paraId="4CF3B0FD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sectPr w:rsidR="00EE0057" w:rsidRPr="00EE0057" w:rsidSect="002C67FA">
          <w:pgSz w:w="11906" w:h="16838"/>
          <w:pgMar w:top="709" w:right="567" w:bottom="709" w:left="568" w:header="709" w:footer="423" w:gutter="0"/>
          <w:cols w:space="708"/>
          <w:docGrid w:linePitch="360"/>
        </w:sectPr>
      </w:pPr>
    </w:p>
    <w:p w14:paraId="3BD9B9BE" w14:textId="77777777" w:rsidR="00EE0057" w:rsidRPr="00EE0057" w:rsidRDefault="00EE0057" w:rsidP="00EE005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x-none"/>
        </w:rPr>
        <w:lastRenderedPageBreak/>
        <w:t>IV</w:t>
      </w:r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eastAsia="x-none"/>
        </w:rPr>
        <w:t>.</w:t>
      </w:r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x-none"/>
        </w:rPr>
        <w:t> </w:t>
      </w:r>
      <w:r w:rsidRPr="00EE0057">
        <w:rPr>
          <w:rFonts w:ascii="Times New Roman" w:eastAsia="Times New Roman" w:hAnsi="Times New Roman" w:cs="Times New Roman"/>
          <w:b/>
          <w:bCs/>
          <w:sz w:val="28"/>
          <w:szCs w:val="28"/>
          <w:lang w:eastAsia="x-none"/>
        </w:rPr>
        <w:t>Сведения о публичных сервитутах, подлежащих установлению</w:t>
      </w:r>
    </w:p>
    <w:p w14:paraId="2AB7941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rPr>
          <w:rFonts w:ascii="Times New Roman" w:eastAsia="Times New Roman" w:hAnsi="Times New Roman" w:cs="Times New Roman"/>
          <w:sz w:val="20"/>
          <w:szCs w:val="20"/>
          <w:lang w:eastAsia="x-none"/>
        </w:rPr>
      </w:pPr>
    </w:p>
    <w:tbl>
      <w:tblPr>
        <w:tblpPr w:leftFromText="180" w:rightFromText="180" w:vertAnchor="text" w:horzAnchor="margin" w:tblpX="392" w:tblpY="527"/>
        <w:tblOverlap w:val="never"/>
        <w:tblW w:w="4694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1256"/>
        <w:gridCol w:w="3093"/>
        <w:gridCol w:w="1928"/>
        <w:gridCol w:w="2615"/>
      </w:tblGrid>
      <w:tr w:rsidR="00EE0057" w:rsidRPr="00EE0057" w14:paraId="2EAD9FDE" w14:textId="77777777" w:rsidTr="00521692">
        <w:trPr>
          <w:tblHeader/>
        </w:trPr>
        <w:tc>
          <w:tcPr>
            <w:tcW w:w="328" w:type="pct"/>
          </w:tcPr>
          <w:p w14:paraId="5FB885E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№</w:t>
            </w:r>
          </w:p>
          <w:p w14:paraId="44F4CE92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  <w:proofErr w:type="gramStart"/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п</w:t>
            </w:r>
            <w:proofErr w:type="gramEnd"/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/п</w:t>
            </w:r>
          </w:p>
        </w:tc>
        <w:tc>
          <w:tcPr>
            <w:tcW w:w="660" w:type="pct"/>
          </w:tcPr>
          <w:p w14:paraId="7EA59BF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Н</w:t>
            </w:r>
            <w:proofErr w:type="spellStart"/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  <w:t>омер</w:t>
            </w:r>
            <w:proofErr w:type="spellEnd"/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  <w:t xml:space="preserve">  </w:t>
            </w:r>
          </w:p>
          <w:p w14:paraId="325D4645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  <w:t>земельного участка</w:t>
            </w:r>
          </w:p>
        </w:tc>
        <w:tc>
          <w:tcPr>
            <w:tcW w:w="1625" w:type="pct"/>
          </w:tcPr>
          <w:p w14:paraId="3F5DA281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  <w:t>Вид использования</w:t>
            </w:r>
          </w:p>
        </w:tc>
        <w:tc>
          <w:tcPr>
            <w:tcW w:w="1013" w:type="pct"/>
          </w:tcPr>
          <w:p w14:paraId="062FF5C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  <w:t>Площадь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 xml:space="preserve"> части</w:t>
            </w: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val="x-none" w:eastAsia="x-none"/>
              </w:rPr>
              <w:t xml:space="preserve"> земельного участка, </w:t>
            </w:r>
            <w:proofErr w:type="spellStart"/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кв.м</w:t>
            </w:r>
            <w:proofErr w:type="spellEnd"/>
          </w:p>
        </w:tc>
        <w:tc>
          <w:tcPr>
            <w:tcW w:w="1374" w:type="pct"/>
          </w:tcPr>
          <w:p w14:paraId="78F373C7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 xml:space="preserve">Возможный способ образования </w:t>
            </w:r>
          </w:p>
        </w:tc>
      </w:tr>
      <w:tr w:rsidR="00EE0057" w:rsidRPr="00EE0057" w14:paraId="185D02C8" w14:textId="77777777" w:rsidTr="00521692">
        <w:trPr>
          <w:trHeight w:val="331"/>
        </w:trPr>
        <w:tc>
          <w:tcPr>
            <w:tcW w:w="328" w:type="pct"/>
            <w:vAlign w:val="center"/>
          </w:tcPr>
          <w:p w14:paraId="55DAC3D1" w14:textId="77777777" w:rsidR="00EE0057" w:rsidRPr="00EE0057" w:rsidRDefault="00EE0057" w:rsidP="00EE0057">
            <w:pPr>
              <w:spacing w:after="0" w:line="240" w:lineRule="auto"/>
              <w:ind w:left="142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val="en-US"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val="en-US" w:eastAsia="x-none"/>
              </w:rPr>
              <w:t>1</w:t>
            </w:r>
          </w:p>
        </w:tc>
        <w:tc>
          <w:tcPr>
            <w:tcW w:w="660" w:type="pct"/>
            <w:vAlign w:val="center"/>
          </w:tcPr>
          <w:p w14:paraId="4496FD4C" w14:textId="77777777" w:rsidR="00EE0057" w:rsidRPr="00EE0057" w:rsidRDefault="00EE0057" w:rsidP="00EE0057">
            <w:pPr>
              <w:spacing w:after="0" w:line="240" w:lineRule="auto"/>
              <w:ind w:left="424" w:hanging="424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ЧЗУ 1</w:t>
            </w:r>
          </w:p>
        </w:tc>
        <w:tc>
          <w:tcPr>
            <w:tcW w:w="1625" w:type="pct"/>
          </w:tcPr>
          <w:p w14:paraId="6F801450" w14:textId="77777777" w:rsidR="00EE0057" w:rsidRPr="00EE0057" w:rsidRDefault="00EE0057" w:rsidP="00EE0057">
            <w:pPr>
              <w:spacing w:after="0" w:line="240" w:lineRule="auto"/>
              <w:rPr>
                <w:rFonts w:ascii="Calibri" w:eastAsia="Calibri" w:hAnsi="Calibri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Публичный сервитут для обеспечения доступа к объектам инженерной инфраструктуры</w:t>
            </w:r>
          </w:p>
        </w:tc>
        <w:tc>
          <w:tcPr>
            <w:tcW w:w="1013" w:type="pct"/>
            <w:vAlign w:val="center"/>
          </w:tcPr>
          <w:p w14:paraId="1F983AC0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289,26</w:t>
            </w:r>
          </w:p>
        </w:tc>
        <w:tc>
          <w:tcPr>
            <w:tcW w:w="1374" w:type="pct"/>
            <w:vAlign w:val="center"/>
          </w:tcPr>
          <w:p w14:paraId="2E128AA1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x-none"/>
              </w:rPr>
              <w:t>Образование части земельного участка 54:19:190101:165</w:t>
            </w:r>
          </w:p>
        </w:tc>
      </w:tr>
      <w:tr w:rsidR="00EE0057" w:rsidRPr="00EE0057" w14:paraId="68F4D785" w14:textId="77777777" w:rsidTr="00521692">
        <w:trPr>
          <w:trHeight w:val="331"/>
        </w:trPr>
        <w:tc>
          <w:tcPr>
            <w:tcW w:w="328" w:type="pct"/>
            <w:vAlign w:val="center"/>
          </w:tcPr>
          <w:p w14:paraId="4340604A" w14:textId="77777777" w:rsidR="00EE0057" w:rsidRPr="00EE0057" w:rsidRDefault="00EE0057" w:rsidP="00EE0057">
            <w:pPr>
              <w:spacing w:after="0" w:line="240" w:lineRule="auto"/>
              <w:ind w:left="142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  <w:lang w:eastAsia="x-none"/>
              </w:rPr>
              <w:t>2</w:t>
            </w:r>
          </w:p>
        </w:tc>
        <w:tc>
          <w:tcPr>
            <w:tcW w:w="660" w:type="pct"/>
            <w:vAlign w:val="center"/>
          </w:tcPr>
          <w:p w14:paraId="17BAC21D" w14:textId="77777777" w:rsidR="00EE0057" w:rsidRPr="00EE0057" w:rsidRDefault="00EE0057" w:rsidP="00EE0057">
            <w:pPr>
              <w:spacing w:after="0" w:line="240" w:lineRule="auto"/>
              <w:ind w:left="424" w:hanging="424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ЧЗУ 2</w:t>
            </w:r>
          </w:p>
        </w:tc>
        <w:tc>
          <w:tcPr>
            <w:tcW w:w="1625" w:type="pct"/>
          </w:tcPr>
          <w:p w14:paraId="72B59418" w14:textId="77777777" w:rsidR="00EE0057" w:rsidRPr="00EE0057" w:rsidRDefault="00EE0057" w:rsidP="00EE0057">
            <w:pPr>
              <w:spacing w:after="0" w:line="240" w:lineRule="auto"/>
              <w:rPr>
                <w:rFonts w:ascii="Calibri" w:eastAsia="Calibri" w:hAnsi="Calibri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Публичный сервитут для обеспечения доступа к объектам инженерной инфраструктуры</w:t>
            </w:r>
          </w:p>
        </w:tc>
        <w:tc>
          <w:tcPr>
            <w:tcW w:w="1013" w:type="pct"/>
            <w:vAlign w:val="center"/>
          </w:tcPr>
          <w:p w14:paraId="3AFF5A73" w14:textId="77777777" w:rsidR="00EE0057" w:rsidRPr="00EE0057" w:rsidRDefault="00EE0057" w:rsidP="00EE00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Calibri" w:hAnsi="Times New Roman" w:cs="Times New Roman"/>
                <w:sz w:val="26"/>
                <w:szCs w:val="26"/>
              </w:rPr>
              <w:t>509,63</w:t>
            </w:r>
          </w:p>
        </w:tc>
        <w:tc>
          <w:tcPr>
            <w:tcW w:w="1374" w:type="pct"/>
            <w:vAlign w:val="center"/>
          </w:tcPr>
          <w:p w14:paraId="713DBFD2" w14:textId="77777777" w:rsidR="00EE0057" w:rsidRPr="00EE0057" w:rsidRDefault="00EE0057" w:rsidP="00EE0057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E005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x-none"/>
              </w:rPr>
              <w:t>Образование части земельного участка 54:19:190101:168</w:t>
            </w:r>
          </w:p>
        </w:tc>
      </w:tr>
    </w:tbl>
    <w:p w14:paraId="13FCE97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27</w:t>
      </w:r>
    </w:p>
    <w:p w14:paraId="6894BC56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</w:p>
    <w:p w14:paraId="2D0A2E19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26</w:t>
      </w:r>
    </w:p>
    <w:p w14:paraId="7A973C69" w14:textId="6FBBF4FF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15584" behindDoc="0" locked="0" layoutInCell="1" allowOverlap="1" wp14:anchorId="15FBAD58" wp14:editId="07916428">
            <wp:simplePos x="0" y="0"/>
            <wp:positionH relativeFrom="column">
              <wp:posOffset>1642745</wp:posOffset>
            </wp:positionH>
            <wp:positionV relativeFrom="paragraph">
              <wp:posOffset>347345</wp:posOffset>
            </wp:positionV>
            <wp:extent cx="4121150" cy="3587750"/>
            <wp:effectExtent l="0" t="0" r="0" b="0"/>
            <wp:wrapTopAndBottom/>
            <wp:docPr id="2" name="Рисунок 2" descr="серв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ерв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32" t="26866" r="21704" b="32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3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Разбивочный план границ публичных сервитутов, подлежащих установлению</w:t>
      </w:r>
    </w:p>
    <w:p w14:paraId="16F5855A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28</w:t>
      </w:r>
    </w:p>
    <w:p w14:paraId="64099540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публичных сервитутов, подлежащих установлению</w:t>
      </w:r>
    </w:p>
    <w:p w14:paraId="5EAFA3FF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(ЧЗУ 1)</w:t>
      </w:r>
    </w:p>
    <w:tbl>
      <w:tblPr>
        <w:tblpPr w:leftFromText="180" w:rightFromText="180" w:vertAnchor="text" w:tblpXSpec="center" w:tblpY="1"/>
        <w:tblOverlap w:val="never"/>
        <w:tblW w:w="462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58"/>
        <w:gridCol w:w="3862"/>
        <w:gridCol w:w="3862"/>
      </w:tblGrid>
      <w:tr w:rsidR="00EE0057" w:rsidRPr="00EE0057" w14:paraId="37FAE5AA" w14:textId="77777777" w:rsidTr="00521692">
        <w:trPr>
          <w:trHeight w:val="300"/>
        </w:trPr>
        <w:tc>
          <w:tcPr>
            <w:tcW w:w="884" w:type="pct"/>
            <w:shd w:val="clear" w:color="auto" w:fill="auto"/>
          </w:tcPr>
          <w:p w14:paraId="13334F1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2058" w:type="pct"/>
            <w:shd w:val="clear" w:color="auto" w:fill="auto"/>
          </w:tcPr>
          <w:p w14:paraId="326F17C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58" w:type="pct"/>
            <w:shd w:val="clear" w:color="auto" w:fill="auto"/>
          </w:tcPr>
          <w:p w14:paraId="6AF0EE8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Y</w:t>
            </w:r>
          </w:p>
        </w:tc>
      </w:tr>
      <w:tr w:rsidR="00EE0057" w:rsidRPr="00EE0057" w14:paraId="760B36F9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  <w:hideMark/>
          </w:tcPr>
          <w:p w14:paraId="2F498F1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1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3403212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478990.8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771B86B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4216128</w:t>
            </w:r>
          </w:p>
        </w:tc>
      </w:tr>
      <w:tr w:rsidR="00EE0057" w:rsidRPr="00EE0057" w14:paraId="333C4015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  <w:hideMark/>
          </w:tcPr>
          <w:p w14:paraId="2748E64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2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32B6A9A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479025.9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249640A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4216163</w:t>
            </w:r>
          </w:p>
        </w:tc>
      </w:tr>
      <w:tr w:rsidR="00EE0057" w:rsidRPr="00EE0057" w14:paraId="1E4B010A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  <w:hideMark/>
          </w:tcPr>
          <w:p w14:paraId="29733C8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lastRenderedPageBreak/>
              <w:t>3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44E6954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479031.1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5CFAD85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4216165</w:t>
            </w:r>
          </w:p>
        </w:tc>
      </w:tr>
      <w:tr w:rsidR="00EE0057" w:rsidRPr="00EE0057" w14:paraId="55971266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  <w:hideMark/>
          </w:tcPr>
          <w:p w14:paraId="3E73984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73A5A5B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479024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34D474F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4216171</w:t>
            </w:r>
          </w:p>
        </w:tc>
      </w:tr>
      <w:tr w:rsidR="00EE0057" w:rsidRPr="00EE0057" w14:paraId="2FD1F30F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1FA9AC8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5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4B4C3F8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479022.1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472D4C3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4216166</w:t>
            </w:r>
          </w:p>
        </w:tc>
      </w:tr>
      <w:tr w:rsidR="00EE0057" w:rsidRPr="00EE0057" w14:paraId="7767A693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246663D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6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070FE27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478995.5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077039D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4216139</w:t>
            </w:r>
          </w:p>
        </w:tc>
      </w:tr>
      <w:tr w:rsidR="00EE0057" w:rsidRPr="00EE0057" w14:paraId="117A7CA6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5E6E3B7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7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45EBBA44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478990.3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7F55967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4216139</w:t>
            </w:r>
          </w:p>
        </w:tc>
      </w:tr>
      <w:tr w:rsidR="00EE0057" w:rsidRPr="00EE0057" w14:paraId="6AFF1A78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230C93F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8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349461C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478984.7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3B774E2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4216134</w:t>
            </w:r>
          </w:p>
        </w:tc>
      </w:tr>
    </w:tbl>
    <w:p w14:paraId="57A74CAD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rPr>
          <w:rFonts w:ascii="Times New Roman" w:eastAsia="Times New Roman" w:hAnsi="Times New Roman" w:cs="Times New Roman"/>
          <w:bCs/>
          <w:sz w:val="16"/>
          <w:szCs w:val="16"/>
          <w:lang w:eastAsia="x-none"/>
        </w:rPr>
      </w:pPr>
    </w:p>
    <w:p w14:paraId="48357605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Схема №  27</w:t>
      </w:r>
    </w:p>
    <w:p w14:paraId="45FD6A3E" w14:textId="7A365A29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22752" behindDoc="0" locked="0" layoutInCell="1" allowOverlap="1" wp14:anchorId="7335C762" wp14:editId="5C27B422">
            <wp:simplePos x="0" y="0"/>
            <wp:positionH relativeFrom="column">
              <wp:posOffset>1946910</wp:posOffset>
            </wp:positionH>
            <wp:positionV relativeFrom="paragraph">
              <wp:posOffset>359410</wp:posOffset>
            </wp:positionV>
            <wp:extent cx="3407410" cy="3687445"/>
            <wp:effectExtent l="0" t="0" r="2540" b="8255"/>
            <wp:wrapTopAndBottom/>
            <wp:docPr id="1" name="Рисунок 1" descr="серв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ерв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1" t="18433" r="22745" b="26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410" cy="368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Разбивочный план границ публичных сервитутов, подлежащих установлению</w:t>
      </w:r>
    </w:p>
    <w:p w14:paraId="25E1B0DB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Таблица № 29</w:t>
      </w:r>
    </w:p>
    <w:p w14:paraId="5E4A7D5A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Каталог координат  публичных сервитутов, подлежащих установлению</w:t>
      </w:r>
    </w:p>
    <w:p w14:paraId="6AB7BD95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</w:pPr>
      <w:r w:rsidRPr="00EE0057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(ЧЗУ 2)</w:t>
      </w:r>
    </w:p>
    <w:tbl>
      <w:tblPr>
        <w:tblpPr w:leftFromText="180" w:rightFromText="180" w:vertAnchor="text" w:tblpXSpec="center" w:tblpY="1"/>
        <w:tblOverlap w:val="never"/>
        <w:tblW w:w="462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58"/>
        <w:gridCol w:w="3862"/>
        <w:gridCol w:w="3862"/>
      </w:tblGrid>
      <w:tr w:rsidR="00EE0057" w:rsidRPr="00EE0057" w14:paraId="0FB1ECF4" w14:textId="77777777" w:rsidTr="00521692">
        <w:trPr>
          <w:trHeight w:val="300"/>
        </w:trPr>
        <w:tc>
          <w:tcPr>
            <w:tcW w:w="884" w:type="pct"/>
            <w:shd w:val="clear" w:color="auto" w:fill="auto"/>
          </w:tcPr>
          <w:p w14:paraId="25F0FFC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Номер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</w:t>
            </w: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точки</w:t>
            </w:r>
            <w:proofErr w:type="spellEnd"/>
          </w:p>
        </w:tc>
        <w:tc>
          <w:tcPr>
            <w:tcW w:w="2058" w:type="pct"/>
            <w:shd w:val="clear" w:color="auto" w:fill="auto"/>
          </w:tcPr>
          <w:p w14:paraId="2992534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Х</w:t>
            </w:r>
          </w:p>
        </w:tc>
        <w:tc>
          <w:tcPr>
            <w:tcW w:w="2058" w:type="pct"/>
            <w:shd w:val="clear" w:color="auto" w:fill="auto"/>
          </w:tcPr>
          <w:p w14:paraId="6D91DC0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proofErr w:type="spellStart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Координата</w:t>
            </w:r>
            <w:proofErr w:type="spellEnd"/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 xml:space="preserve"> Y</w:t>
            </w:r>
          </w:p>
        </w:tc>
      </w:tr>
      <w:tr w:rsidR="00EE0057" w:rsidRPr="00EE0057" w14:paraId="4CB3CB0B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  <w:hideMark/>
          </w:tcPr>
          <w:p w14:paraId="37DC175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1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1178687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479196.57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534D048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4216134.22</w:t>
            </w:r>
          </w:p>
        </w:tc>
      </w:tr>
      <w:tr w:rsidR="00EE0057" w:rsidRPr="00EE0057" w14:paraId="1500D809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  <w:hideMark/>
          </w:tcPr>
          <w:p w14:paraId="2881459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2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02571DC7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479196.79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631E1B0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4216141.02</w:t>
            </w:r>
          </w:p>
        </w:tc>
      </w:tr>
      <w:tr w:rsidR="00EE0057" w:rsidRPr="00EE0057" w14:paraId="17F5584B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  <w:hideMark/>
          </w:tcPr>
          <w:p w14:paraId="5C6C839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3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4A02470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479199.88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546A957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4216144.22</w:t>
            </w:r>
          </w:p>
        </w:tc>
      </w:tr>
      <w:tr w:rsidR="00EE0057" w:rsidRPr="00EE0057" w14:paraId="7C62E039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  <w:hideMark/>
          </w:tcPr>
          <w:p w14:paraId="3A48E91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1A23323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479194.72</w:t>
            </w:r>
          </w:p>
        </w:tc>
        <w:tc>
          <w:tcPr>
            <w:tcW w:w="2058" w:type="pct"/>
            <w:shd w:val="clear" w:color="auto" w:fill="auto"/>
            <w:vAlign w:val="bottom"/>
            <w:hideMark/>
          </w:tcPr>
          <w:p w14:paraId="534AEC9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4216146.49</w:t>
            </w:r>
          </w:p>
        </w:tc>
      </w:tr>
      <w:tr w:rsidR="00EE0057" w:rsidRPr="00EE0057" w14:paraId="168D9C25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7840F19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5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6E8092C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479184.32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558CD32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4216158.56</w:t>
            </w:r>
          </w:p>
        </w:tc>
      </w:tr>
      <w:tr w:rsidR="00EE0057" w:rsidRPr="00EE0057" w14:paraId="6CBB91F3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51ABFF8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6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4E76877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479162.83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34383E5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4216171.61</w:t>
            </w:r>
          </w:p>
        </w:tc>
      </w:tr>
      <w:tr w:rsidR="00EE0057" w:rsidRPr="00EE0057" w14:paraId="316F6D31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72DB000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7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569CE3F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479143.13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5BE3137C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4216182.00</w:t>
            </w:r>
          </w:p>
        </w:tc>
      </w:tr>
      <w:tr w:rsidR="00EE0057" w:rsidRPr="00EE0057" w14:paraId="4B0D65C8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1ABCAEE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8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538F371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479134.00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3841B01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4216191.47</w:t>
            </w:r>
          </w:p>
        </w:tc>
      </w:tr>
      <w:tr w:rsidR="00EE0057" w:rsidRPr="00EE0057" w14:paraId="674D7B62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5C06740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9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7E9F4B72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479129.70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401E591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4216187.35</w:t>
            </w:r>
          </w:p>
        </w:tc>
      </w:tr>
      <w:tr w:rsidR="00EE0057" w:rsidRPr="00EE0057" w14:paraId="1F90D909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2283543E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lastRenderedPageBreak/>
              <w:t>10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234388BF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479138.01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70E1C00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4216177.21</w:t>
            </w:r>
          </w:p>
        </w:tc>
      </w:tr>
      <w:tr w:rsidR="00EE0057" w:rsidRPr="00EE0057" w14:paraId="49A29859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12E2F7ED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11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284E07C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479140.73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548D3E79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4216176.70</w:t>
            </w:r>
          </w:p>
        </w:tc>
      </w:tr>
      <w:tr w:rsidR="00EE0057" w:rsidRPr="00EE0057" w14:paraId="2ADC540E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7DBB79DA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12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1C3E9323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479159.08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279F71C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4216166.80</w:t>
            </w:r>
          </w:p>
        </w:tc>
      </w:tr>
      <w:tr w:rsidR="00EE0057" w:rsidRPr="00EE0057" w14:paraId="64B53CAE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61916D7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13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2322041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479180.36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6B02C7BB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4216154.35</w:t>
            </w:r>
          </w:p>
        </w:tc>
      </w:tr>
      <w:tr w:rsidR="00EE0057" w:rsidRPr="00EE0057" w14:paraId="3EF395F1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17E5C0D8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14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6423EBF1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479191.43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511F75B6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4216141.83</w:t>
            </w:r>
          </w:p>
        </w:tc>
      </w:tr>
      <w:tr w:rsidR="00EE0057" w:rsidRPr="00EE0057" w14:paraId="4DC19E79" w14:textId="77777777" w:rsidTr="00521692">
        <w:trPr>
          <w:trHeight w:val="300"/>
        </w:trPr>
        <w:tc>
          <w:tcPr>
            <w:tcW w:w="884" w:type="pct"/>
            <w:shd w:val="clear" w:color="auto" w:fill="auto"/>
            <w:vAlign w:val="bottom"/>
          </w:tcPr>
          <w:p w14:paraId="21CC1BB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x-none"/>
              </w:rPr>
              <w:t>15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2E4F0050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479191.15</w:t>
            </w:r>
          </w:p>
        </w:tc>
        <w:tc>
          <w:tcPr>
            <w:tcW w:w="2058" w:type="pct"/>
            <w:shd w:val="clear" w:color="auto" w:fill="auto"/>
            <w:vAlign w:val="bottom"/>
          </w:tcPr>
          <w:p w14:paraId="27CBBA95" w14:textId="77777777" w:rsidR="00EE0057" w:rsidRPr="00EE0057" w:rsidRDefault="00EE0057" w:rsidP="00EE00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</w:pPr>
            <w:r w:rsidRPr="00EE0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x-none"/>
              </w:rPr>
              <w:t>4216139.25</w:t>
            </w:r>
          </w:p>
        </w:tc>
      </w:tr>
    </w:tbl>
    <w:p w14:paraId="17E97894" w14:textId="77777777" w:rsidR="00EE0057" w:rsidRPr="00EE0057" w:rsidRDefault="00EE0057" w:rsidP="00EE0057">
      <w:pPr>
        <w:widowControl w:val="0"/>
        <w:autoSpaceDE w:val="0"/>
        <w:autoSpaceDN w:val="0"/>
        <w:adjustRightInd w:val="0"/>
        <w:spacing w:after="120" w:line="240" w:lineRule="auto"/>
        <w:rPr>
          <w:rFonts w:ascii="Times New Roman" w:eastAsia="Times New Roman" w:hAnsi="Times New Roman" w:cs="Times New Roman"/>
          <w:bCs/>
          <w:sz w:val="16"/>
          <w:szCs w:val="16"/>
          <w:lang w:eastAsia="x-none"/>
        </w:rPr>
      </w:pPr>
    </w:p>
    <w:p w14:paraId="70F8561A" w14:textId="77777777" w:rsidR="007D115B" w:rsidRDefault="007D115B" w:rsidP="007D115B">
      <w:pPr>
        <w:spacing w:after="0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14:paraId="020C1A5C" w14:textId="77777777" w:rsidR="007D115B" w:rsidRDefault="007D115B" w:rsidP="007D115B">
      <w:pPr>
        <w:spacing w:after="0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14:paraId="255BF917" w14:textId="77777777" w:rsidR="007D115B" w:rsidRDefault="007D115B" w:rsidP="007D115B">
      <w:pPr>
        <w:spacing w:after="0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14:paraId="546FADA4" w14:textId="77777777" w:rsidR="007D115B" w:rsidRDefault="007D115B" w:rsidP="007D115B">
      <w:pPr>
        <w:spacing w:after="0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14:paraId="6154DCC4" w14:textId="77777777" w:rsidR="009D4BFA" w:rsidRDefault="009D4BFA" w:rsidP="00FA571A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14:paraId="16D19D68" w14:textId="77777777" w:rsidR="00C3658F" w:rsidRDefault="00C3658F" w:rsidP="009E0945">
      <w:pPr>
        <w:pStyle w:val="aa"/>
        <w:ind w:left="1080"/>
      </w:pPr>
    </w:p>
    <w:p w14:paraId="02905C3A" w14:textId="77777777" w:rsidR="00C3658F" w:rsidRDefault="00C3658F" w:rsidP="009E0945">
      <w:pPr>
        <w:pStyle w:val="aa"/>
        <w:ind w:left="1080"/>
      </w:pPr>
    </w:p>
    <w:p w14:paraId="772ECE72" w14:textId="77777777" w:rsidR="00C3658F" w:rsidRDefault="00C3658F" w:rsidP="009E0945">
      <w:pPr>
        <w:pStyle w:val="aa"/>
        <w:ind w:left="1080"/>
      </w:pPr>
    </w:p>
    <w:p w14:paraId="59B2E027" w14:textId="77777777" w:rsidR="00C3658F" w:rsidRDefault="00C3658F" w:rsidP="009E0945">
      <w:pPr>
        <w:pStyle w:val="aa"/>
        <w:ind w:left="1080"/>
      </w:pPr>
    </w:p>
    <w:p w14:paraId="3E4E28C9" w14:textId="77777777" w:rsidR="00C3658F" w:rsidRDefault="00C3658F" w:rsidP="009E0945">
      <w:pPr>
        <w:pStyle w:val="aa"/>
        <w:ind w:left="1080"/>
      </w:pPr>
    </w:p>
    <w:p w14:paraId="577F8115" w14:textId="77777777" w:rsidR="00C3658F" w:rsidRDefault="00C3658F" w:rsidP="009E0945">
      <w:pPr>
        <w:pStyle w:val="aa"/>
        <w:ind w:left="1080"/>
      </w:pPr>
    </w:p>
    <w:p w14:paraId="5187E934" w14:textId="77777777" w:rsidR="00C3658F" w:rsidRDefault="00C3658F" w:rsidP="009E0945">
      <w:pPr>
        <w:pStyle w:val="aa"/>
        <w:ind w:left="1080"/>
      </w:pPr>
    </w:p>
    <w:p w14:paraId="660A6347" w14:textId="77777777" w:rsidR="00C3658F" w:rsidRDefault="00C3658F" w:rsidP="009E0945">
      <w:pPr>
        <w:pStyle w:val="aa"/>
        <w:ind w:left="1080"/>
      </w:pPr>
    </w:p>
    <w:p w14:paraId="378F9082" w14:textId="77777777" w:rsidR="00C3658F" w:rsidRDefault="00C3658F" w:rsidP="009E0945">
      <w:pPr>
        <w:pStyle w:val="aa"/>
        <w:ind w:left="1080"/>
      </w:pPr>
    </w:p>
    <w:p w14:paraId="19A78C6B" w14:textId="77777777" w:rsidR="00C3658F" w:rsidRDefault="00C3658F" w:rsidP="009E0945">
      <w:pPr>
        <w:pStyle w:val="aa"/>
        <w:ind w:left="1080"/>
      </w:pPr>
    </w:p>
    <w:p w14:paraId="4BC29965" w14:textId="77777777" w:rsidR="00C3658F" w:rsidRDefault="00C3658F" w:rsidP="009E0945">
      <w:pPr>
        <w:pStyle w:val="aa"/>
        <w:ind w:left="1080"/>
      </w:pPr>
    </w:p>
    <w:p w14:paraId="03839E33" w14:textId="77777777" w:rsidR="00C3658F" w:rsidRDefault="00C3658F" w:rsidP="009E0945">
      <w:pPr>
        <w:pStyle w:val="aa"/>
        <w:ind w:left="1080"/>
      </w:pPr>
    </w:p>
    <w:p w14:paraId="6B58AA38" w14:textId="77777777" w:rsidR="00C3658F" w:rsidRDefault="00C3658F" w:rsidP="009E0945">
      <w:pPr>
        <w:pStyle w:val="aa"/>
        <w:ind w:left="1080"/>
      </w:pPr>
    </w:p>
    <w:p w14:paraId="4387202D" w14:textId="77777777" w:rsidR="00C3658F" w:rsidRDefault="00C3658F" w:rsidP="009E0945">
      <w:pPr>
        <w:pStyle w:val="aa"/>
        <w:ind w:left="1080"/>
      </w:pPr>
    </w:p>
    <w:p w14:paraId="31EA4586" w14:textId="77777777" w:rsidR="00C3658F" w:rsidRDefault="00C3658F" w:rsidP="009E0945">
      <w:pPr>
        <w:pStyle w:val="aa"/>
        <w:ind w:left="1080"/>
      </w:pPr>
    </w:p>
    <w:p w14:paraId="037A0418" w14:textId="77777777" w:rsidR="00C3658F" w:rsidRDefault="00C3658F" w:rsidP="009E0945">
      <w:pPr>
        <w:pStyle w:val="aa"/>
        <w:ind w:left="1080"/>
      </w:pPr>
    </w:p>
    <w:p w14:paraId="7AFBBB19" w14:textId="77777777" w:rsidR="00C3658F" w:rsidRDefault="00C3658F" w:rsidP="009E0945">
      <w:pPr>
        <w:pStyle w:val="aa"/>
        <w:ind w:left="1080"/>
      </w:pPr>
    </w:p>
    <w:p w14:paraId="264598A2" w14:textId="77777777" w:rsidR="00C3658F" w:rsidRDefault="00C3658F" w:rsidP="009E0945">
      <w:pPr>
        <w:pStyle w:val="aa"/>
        <w:ind w:left="1080"/>
      </w:pPr>
    </w:p>
    <w:p w14:paraId="56FD3D91" w14:textId="77777777" w:rsidR="00C3658F" w:rsidRDefault="00C3658F" w:rsidP="009E0945">
      <w:pPr>
        <w:pStyle w:val="aa"/>
        <w:ind w:left="1080"/>
      </w:pPr>
    </w:p>
    <w:p w14:paraId="4C2FBECA" w14:textId="77777777" w:rsidR="00C3658F" w:rsidRDefault="00C3658F" w:rsidP="009E0945">
      <w:pPr>
        <w:pStyle w:val="aa"/>
        <w:ind w:left="1080"/>
      </w:pPr>
    </w:p>
    <w:p w14:paraId="5EB7206D" w14:textId="77777777" w:rsidR="00C3658F" w:rsidRDefault="00C3658F" w:rsidP="009E0945">
      <w:pPr>
        <w:pStyle w:val="aa"/>
        <w:ind w:left="1080"/>
      </w:pPr>
    </w:p>
    <w:p w14:paraId="3263D5A8" w14:textId="77777777" w:rsidR="00C3658F" w:rsidRDefault="00C3658F" w:rsidP="009E0945">
      <w:pPr>
        <w:pStyle w:val="aa"/>
        <w:ind w:left="1080"/>
      </w:pPr>
    </w:p>
    <w:p w14:paraId="3B0862A0" w14:textId="77777777" w:rsidR="00C3658F" w:rsidRDefault="00C3658F" w:rsidP="009E0945">
      <w:pPr>
        <w:pStyle w:val="aa"/>
        <w:ind w:left="1080"/>
      </w:pPr>
    </w:p>
    <w:p w14:paraId="4BBC70BC" w14:textId="77777777" w:rsidR="00C3658F" w:rsidRDefault="00C3658F" w:rsidP="009E0945">
      <w:pPr>
        <w:pStyle w:val="aa"/>
        <w:ind w:left="1080"/>
      </w:pPr>
    </w:p>
    <w:p w14:paraId="173DC99F" w14:textId="77777777" w:rsidR="00C3658F" w:rsidRDefault="00C3658F" w:rsidP="009E0945">
      <w:pPr>
        <w:pStyle w:val="aa"/>
        <w:ind w:left="1080"/>
      </w:pPr>
    </w:p>
    <w:p w14:paraId="386C8CC3" w14:textId="77777777" w:rsidR="00C3658F" w:rsidRDefault="00C3658F" w:rsidP="009E0945">
      <w:pPr>
        <w:pStyle w:val="aa"/>
        <w:ind w:left="1080"/>
      </w:pPr>
    </w:p>
    <w:p w14:paraId="3760F0ED" w14:textId="77777777" w:rsidR="00C3658F" w:rsidRDefault="00C3658F" w:rsidP="009E0945">
      <w:pPr>
        <w:pStyle w:val="aa"/>
        <w:ind w:left="1080"/>
      </w:pPr>
    </w:p>
    <w:p w14:paraId="1D079701" w14:textId="77777777" w:rsidR="00C3658F" w:rsidRDefault="00C3658F" w:rsidP="009E0945">
      <w:pPr>
        <w:pStyle w:val="aa"/>
        <w:ind w:left="1080"/>
      </w:pPr>
    </w:p>
    <w:p w14:paraId="4738D236" w14:textId="77777777" w:rsidR="00C3658F" w:rsidRDefault="00C3658F" w:rsidP="009E0945">
      <w:pPr>
        <w:pStyle w:val="aa"/>
        <w:ind w:left="1080"/>
      </w:pPr>
    </w:p>
    <w:p w14:paraId="69E53B14" w14:textId="77777777" w:rsidR="00C3658F" w:rsidRDefault="00C3658F" w:rsidP="009E0945">
      <w:pPr>
        <w:pStyle w:val="aa"/>
        <w:ind w:left="1080"/>
      </w:pPr>
    </w:p>
    <w:p w14:paraId="1A1869D3" w14:textId="77777777" w:rsidR="00C3658F" w:rsidRDefault="00C3658F" w:rsidP="009E0945">
      <w:pPr>
        <w:pStyle w:val="aa"/>
        <w:ind w:left="1080"/>
      </w:pPr>
    </w:p>
    <w:p w14:paraId="35A08B49" w14:textId="77777777" w:rsidR="00C3658F" w:rsidRDefault="00C3658F" w:rsidP="009E0945">
      <w:pPr>
        <w:pStyle w:val="aa"/>
        <w:ind w:left="1080"/>
      </w:pPr>
    </w:p>
    <w:p w14:paraId="6B0C3BDF" w14:textId="77777777" w:rsidR="00C3658F" w:rsidRDefault="00C3658F" w:rsidP="009E0945">
      <w:pPr>
        <w:pStyle w:val="aa"/>
        <w:ind w:left="1080"/>
      </w:pPr>
    </w:p>
    <w:p w14:paraId="7BE625E5" w14:textId="77777777" w:rsidR="00C3658F" w:rsidRDefault="00C3658F" w:rsidP="00EE0057"/>
    <w:p w14:paraId="25A143F4" w14:textId="77777777" w:rsidR="00C3658F" w:rsidRDefault="00C3658F" w:rsidP="009E0945">
      <w:pPr>
        <w:pStyle w:val="aa"/>
        <w:ind w:left="1080"/>
        <w:sectPr w:rsidR="00C3658F" w:rsidSect="009D4BFA">
          <w:headerReference w:type="even" r:id="rId43"/>
          <w:headerReference w:type="default" r:id="rId44"/>
          <w:footerReference w:type="even" r:id="rId45"/>
          <w:footerReference w:type="default" r:id="rId46"/>
          <w:headerReference w:type="first" r:id="rId47"/>
          <w:footerReference w:type="first" r:id="rId48"/>
          <w:pgSz w:w="11906" w:h="16838"/>
          <w:pgMar w:top="1134" w:right="851" w:bottom="1134" w:left="1135" w:header="709" w:footer="709" w:gutter="0"/>
          <w:cols w:space="708"/>
          <w:docGrid w:linePitch="360"/>
        </w:sectPr>
      </w:pPr>
    </w:p>
    <w:p w14:paraId="4AE05DAA" w14:textId="15422F84" w:rsidR="00C3658F" w:rsidRPr="00C3658F" w:rsidRDefault="00C3658F" w:rsidP="00C3658F">
      <w:pPr>
        <w:pStyle w:val="aa"/>
        <w:numPr>
          <w:ilvl w:val="0"/>
          <w:numId w:val="11"/>
        </w:numPr>
        <w:suppressAutoHyphens/>
        <w:autoSpaceDE w:val="0"/>
        <w:spacing w:after="0" w:line="240" w:lineRule="auto"/>
        <w:ind w:left="1196" w:hanging="357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 w:rsidRPr="00C3658F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lastRenderedPageBreak/>
        <w:t>Чертеж межевания территории</w:t>
      </w:r>
    </w:p>
    <w:p w14:paraId="049F0500" w14:textId="2725A25D" w:rsidR="00C3658F" w:rsidRPr="00C3658F" w:rsidRDefault="00BB2628" w:rsidP="00C3658F">
      <w:pPr>
        <w:pStyle w:val="aa"/>
        <w:suppressAutoHyphens/>
        <w:autoSpaceDE w:val="0"/>
        <w:spacing w:after="0" w:line="240" w:lineRule="auto"/>
        <w:ind w:left="1200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>
        <w:rPr>
          <w:noProof/>
        </w:rPr>
        <w:pict w14:anchorId="58E8FF29">
          <v:shape id="_x0000_s1058" type="#_x0000_t75" style="position:absolute;left:0;text-align:left;margin-left:124.1pt;margin-top:25.2pt;width:545.65pt;height:500.25pt;z-index:251724800;mso-position-horizontal-relative:margin;mso-position-vertical-relative:margin">
            <v:imagedata r:id="rId49" o:title="Чертеж межевания"/>
            <w10:wrap type="square" anchorx="margin" anchory="margin"/>
          </v:shape>
        </w:pict>
      </w:r>
    </w:p>
    <w:p w14:paraId="7DD8B64B" w14:textId="3F62759C" w:rsidR="00C3658F" w:rsidRPr="009E0945" w:rsidRDefault="00C3658F" w:rsidP="00C3658F">
      <w:pPr>
        <w:tabs>
          <w:tab w:val="left" w:pos="4836"/>
        </w:tabs>
        <w:ind w:left="840"/>
      </w:pPr>
    </w:p>
    <w:sectPr w:rsidR="00C3658F" w:rsidRPr="009E0945" w:rsidSect="00C3658F">
      <w:pgSz w:w="16838" w:h="11906" w:orient="landscape"/>
      <w:pgMar w:top="567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23D697C" w14:textId="77777777" w:rsidR="00BB2628" w:rsidRDefault="00BB2628">
      <w:pPr>
        <w:spacing w:after="0" w:line="240" w:lineRule="auto"/>
      </w:pPr>
      <w:r>
        <w:separator/>
      </w:r>
    </w:p>
  </w:endnote>
  <w:endnote w:type="continuationSeparator" w:id="0">
    <w:p w14:paraId="4E3A4DB1" w14:textId="77777777" w:rsidR="00BB2628" w:rsidRDefault="00BB26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02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DejaVu Sans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Verdana Ref">
    <w:altName w:val="Tahoma"/>
    <w:charset w:val="00"/>
    <w:family w:val="swiss"/>
    <w:pitch w:val="variable"/>
    <w:sig w:usb0="00000287" w:usb1="00000000" w:usb2="00000000" w:usb3="00000000" w:csb0="0000009F" w:csb1="00000000"/>
  </w:font>
  <w:font w:name="Baltic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7B5B96" w14:textId="77777777" w:rsidR="00E535A4" w:rsidRPr="000F3F7A" w:rsidRDefault="00E535A4" w:rsidP="000F3F7A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75EE47" w14:textId="5D566EF5" w:rsidR="00E535A4" w:rsidRPr="000F3F7A" w:rsidRDefault="00E535A4" w:rsidP="000F3F7A"/>
  <w:p w14:paraId="2442BFEF" w14:textId="77777777" w:rsidR="00E535A4" w:rsidRPr="000F3F7A" w:rsidRDefault="00E535A4" w:rsidP="000F3F7A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F7659A" w14:textId="77777777" w:rsidR="00E535A4" w:rsidRPr="000F3F7A" w:rsidRDefault="00E535A4" w:rsidP="000F3F7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8F165B" w14:textId="77777777" w:rsidR="00BB2628" w:rsidRDefault="00BB2628">
      <w:pPr>
        <w:spacing w:after="0" w:line="240" w:lineRule="auto"/>
      </w:pPr>
      <w:r>
        <w:separator/>
      </w:r>
    </w:p>
  </w:footnote>
  <w:footnote w:type="continuationSeparator" w:id="0">
    <w:p w14:paraId="0EE473BF" w14:textId="77777777" w:rsidR="00BB2628" w:rsidRDefault="00BB26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1A886F" w14:textId="10AFA89F" w:rsidR="00E535A4" w:rsidRDefault="00E535A4" w:rsidP="00B11377">
    <w:pPr>
      <w:pStyle w:val="a6"/>
      <w:tabs>
        <w:tab w:val="clear" w:pos="4677"/>
        <w:tab w:val="clear" w:pos="9355"/>
        <w:tab w:val="left" w:pos="4220"/>
      </w:tabs>
    </w:pPr>
    <w: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C37977" w14:textId="77777777" w:rsidR="00EE0057" w:rsidRDefault="00EE0057" w:rsidP="005B4355">
    <w:pPr>
      <w:pStyle w:val="a6"/>
      <w:framePr w:wrap="around" w:vAnchor="text" w:hAnchor="margin" w:xAlign="right" w:y="1"/>
      <w:rPr>
        <w:rStyle w:val="afffff5"/>
      </w:rPr>
    </w:pPr>
    <w:r>
      <w:rPr>
        <w:rStyle w:val="afffff5"/>
      </w:rPr>
      <w:fldChar w:fldCharType="begin"/>
    </w:r>
    <w:r>
      <w:rPr>
        <w:rStyle w:val="afffff5"/>
      </w:rPr>
      <w:instrText xml:space="preserve">PAGE  </w:instrText>
    </w:r>
    <w:r>
      <w:rPr>
        <w:rStyle w:val="afffff5"/>
      </w:rPr>
      <w:fldChar w:fldCharType="separate"/>
    </w:r>
    <w:r w:rsidR="0032643C">
      <w:rPr>
        <w:rStyle w:val="afffff5"/>
        <w:noProof/>
      </w:rPr>
      <w:t>42</w:t>
    </w:r>
    <w:r>
      <w:rPr>
        <w:rStyle w:val="afffff5"/>
      </w:rPr>
      <w:fldChar w:fldCharType="end"/>
    </w:r>
  </w:p>
  <w:p w14:paraId="5017B0CF" w14:textId="77777777" w:rsidR="00EE0057" w:rsidRDefault="00EE0057" w:rsidP="005B4355">
    <w:pPr>
      <w:pStyle w:val="a6"/>
      <w:ind w:right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B8DA4B" w14:textId="77777777" w:rsidR="00EE0057" w:rsidRDefault="00EE0057" w:rsidP="005B4355">
    <w:pPr>
      <w:pStyle w:val="a6"/>
      <w:ind w:right="36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6F27D4" w14:textId="77777777" w:rsidR="00E535A4" w:rsidRPr="000F3F7A" w:rsidRDefault="00E535A4" w:rsidP="000F3F7A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2999BF" w14:textId="6D8A7F98" w:rsidR="00E535A4" w:rsidRPr="009D4BFA" w:rsidRDefault="00E535A4" w:rsidP="009D4BFA">
    <w:pPr>
      <w:pStyle w:val="a6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591403" w14:textId="77777777" w:rsidR="00E535A4" w:rsidRPr="000F3F7A" w:rsidRDefault="00E535A4" w:rsidP="000F3F7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7"/>
    <w:multiLevelType w:val="multilevel"/>
    <w:tmpl w:val="9516DD64"/>
    <w:name w:val="WW8Num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b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/>
        <w:sz w:val="28"/>
        <w:szCs w:val="28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  <w:sz w:val="28"/>
        <w:szCs w:val="28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/>
        <w:sz w:val="28"/>
        <w:szCs w:val="28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  <w:sz w:val="28"/>
        <w:szCs w:val="28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/>
        <w:sz w:val="28"/>
        <w:szCs w:val="28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  <w:sz w:val="28"/>
        <w:szCs w:val="28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ascii="Times New Roman" w:hAnsi="Times New Roman" w:cs="Times New Roman"/>
        <w:sz w:val="28"/>
        <w:szCs w:val="28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  <w:sz w:val="28"/>
        <w:szCs w:val="28"/>
      </w:rPr>
    </w:lvl>
  </w:abstractNum>
  <w:abstractNum w:abstractNumId="2">
    <w:nsid w:val="0000000A"/>
    <w:multiLevelType w:val="multilevel"/>
    <w:tmpl w:val="4490B1C2"/>
    <w:name w:val="WW8Num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i w:val="0"/>
        <w:color w:val="auto"/>
        <w:sz w:val="24"/>
        <w:szCs w:val="24"/>
        <w:lang w:val="ru-RU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B"/>
    <w:multiLevelType w:val="multilevel"/>
    <w:tmpl w:val="0000000B"/>
    <w:name w:val="WW8Num1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  <w:sz w:val="28"/>
        <w:szCs w:val="28"/>
        <w:lang w:val="ru-RU" w:eastAsia="ru-RU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  <w:sz w:val="28"/>
        <w:szCs w:val="28"/>
        <w:lang w:val="ru-RU" w:eastAsia="ru-RU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  <w:sz w:val="28"/>
        <w:szCs w:val="28"/>
        <w:lang w:val="ru-RU" w:eastAsia="ru-RU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4">
    <w:nsid w:val="0000000C"/>
    <w:multiLevelType w:val="multilevel"/>
    <w:tmpl w:val="0000000C"/>
    <w:name w:val="WW8Num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5">
    <w:nsid w:val="10960D68"/>
    <w:multiLevelType w:val="hybridMultilevel"/>
    <w:tmpl w:val="E3F6E79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17D15F25"/>
    <w:multiLevelType w:val="hybridMultilevel"/>
    <w:tmpl w:val="1C5E8176"/>
    <w:lvl w:ilvl="0" w:tplc="D5D6ED82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72" w:hanging="360"/>
      </w:pPr>
    </w:lvl>
    <w:lvl w:ilvl="2" w:tplc="0419001B" w:tentative="1">
      <w:start w:val="1"/>
      <w:numFmt w:val="lowerRoman"/>
      <w:lvlText w:val="%3."/>
      <w:lvlJc w:val="right"/>
      <w:pPr>
        <w:ind w:left="2592" w:hanging="180"/>
      </w:pPr>
    </w:lvl>
    <w:lvl w:ilvl="3" w:tplc="0419000F" w:tentative="1">
      <w:start w:val="1"/>
      <w:numFmt w:val="decimal"/>
      <w:lvlText w:val="%4."/>
      <w:lvlJc w:val="left"/>
      <w:pPr>
        <w:ind w:left="3312" w:hanging="360"/>
      </w:pPr>
    </w:lvl>
    <w:lvl w:ilvl="4" w:tplc="04190019" w:tentative="1">
      <w:start w:val="1"/>
      <w:numFmt w:val="lowerLetter"/>
      <w:lvlText w:val="%5."/>
      <w:lvlJc w:val="left"/>
      <w:pPr>
        <w:ind w:left="4032" w:hanging="360"/>
      </w:pPr>
    </w:lvl>
    <w:lvl w:ilvl="5" w:tplc="0419001B" w:tentative="1">
      <w:start w:val="1"/>
      <w:numFmt w:val="lowerRoman"/>
      <w:lvlText w:val="%6."/>
      <w:lvlJc w:val="right"/>
      <w:pPr>
        <w:ind w:left="4752" w:hanging="180"/>
      </w:pPr>
    </w:lvl>
    <w:lvl w:ilvl="6" w:tplc="0419000F" w:tentative="1">
      <w:start w:val="1"/>
      <w:numFmt w:val="decimal"/>
      <w:lvlText w:val="%7."/>
      <w:lvlJc w:val="left"/>
      <w:pPr>
        <w:ind w:left="5472" w:hanging="360"/>
      </w:pPr>
    </w:lvl>
    <w:lvl w:ilvl="7" w:tplc="04190019" w:tentative="1">
      <w:start w:val="1"/>
      <w:numFmt w:val="lowerLetter"/>
      <w:lvlText w:val="%8."/>
      <w:lvlJc w:val="left"/>
      <w:pPr>
        <w:ind w:left="6192" w:hanging="360"/>
      </w:pPr>
    </w:lvl>
    <w:lvl w:ilvl="8" w:tplc="041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7">
    <w:nsid w:val="1DF87394"/>
    <w:multiLevelType w:val="hybridMultilevel"/>
    <w:tmpl w:val="D2D6E0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630443"/>
    <w:multiLevelType w:val="hybridMultilevel"/>
    <w:tmpl w:val="406C037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20215C84"/>
    <w:multiLevelType w:val="hybridMultilevel"/>
    <w:tmpl w:val="7A3E3DB2"/>
    <w:lvl w:ilvl="0" w:tplc="FFFFFFFF">
      <w:start w:val="1"/>
      <w:numFmt w:val="bullet"/>
      <w:pStyle w:val="a"/>
      <w:lvlText w:val=""/>
      <w:lvlJc w:val="left"/>
      <w:pPr>
        <w:tabs>
          <w:tab w:val="num" w:pos="1333"/>
        </w:tabs>
        <w:ind w:left="709" w:firstLine="420"/>
      </w:pPr>
      <w:rPr>
        <w:rFonts w:ascii="Symbol" w:hAnsi="Symbol" w:hint="default"/>
      </w:rPr>
    </w:lvl>
    <w:lvl w:ilvl="1" w:tplc="FFFFFFFF">
      <w:start w:val="1"/>
      <w:numFmt w:val="russianLower"/>
      <w:pStyle w:val="a0"/>
      <w:lvlText w:val="%2)"/>
      <w:lvlJc w:val="left"/>
      <w:pPr>
        <w:tabs>
          <w:tab w:val="num" w:pos="2149"/>
        </w:tabs>
        <w:ind w:left="2149" w:hanging="360"/>
      </w:pPr>
    </w:lvl>
    <w:lvl w:ilvl="2" w:tplc="FFFFFFFF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Wingdings" w:hint="default"/>
      </w:rPr>
    </w:lvl>
    <w:lvl w:ilvl="5" w:tplc="FFFFFFFF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Wingdings" w:hint="default"/>
      </w:rPr>
    </w:lvl>
    <w:lvl w:ilvl="8" w:tplc="FFFFFFFF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0">
    <w:nsid w:val="26B22886"/>
    <w:multiLevelType w:val="hybridMultilevel"/>
    <w:tmpl w:val="41CED4C0"/>
    <w:lvl w:ilvl="0" w:tplc="92E49D9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AB6333D"/>
    <w:multiLevelType w:val="multilevel"/>
    <w:tmpl w:val="94621F0E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307A62CB"/>
    <w:multiLevelType w:val="hybridMultilevel"/>
    <w:tmpl w:val="B21A40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2A3468D"/>
    <w:multiLevelType w:val="singleLevel"/>
    <w:tmpl w:val="39F0FCB4"/>
    <w:lvl w:ilvl="0">
      <w:start w:val="1"/>
      <w:numFmt w:val="bullet"/>
      <w:pStyle w:val="2"/>
      <w:lvlText w:val=""/>
      <w:lvlJc w:val="left"/>
      <w:pPr>
        <w:tabs>
          <w:tab w:val="num" w:pos="927"/>
        </w:tabs>
        <w:ind w:left="0" w:firstLine="567"/>
      </w:pPr>
      <w:rPr>
        <w:rFonts w:ascii="Symbol" w:hAnsi="Symbol" w:hint="default"/>
      </w:rPr>
    </w:lvl>
  </w:abstractNum>
  <w:abstractNum w:abstractNumId="14">
    <w:nsid w:val="3558296B"/>
    <w:multiLevelType w:val="hybridMultilevel"/>
    <w:tmpl w:val="8132CB6A"/>
    <w:lvl w:ilvl="0" w:tplc="FFFFFFFF">
      <w:start w:val="1"/>
      <w:numFmt w:val="decimal"/>
      <w:pStyle w:val="3"/>
      <w:lvlText w:val="%1."/>
      <w:lvlJc w:val="left"/>
      <w:pPr>
        <w:tabs>
          <w:tab w:val="num" w:pos="1069"/>
        </w:tabs>
        <w:ind w:left="1069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FFFFFFF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FFFFFFF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5">
    <w:nsid w:val="36046FD5"/>
    <w:multiLevelType w:val="hybridMultilevel"/>
    <w:tmpl w:val="0678A6EA"/>
    <w:lvl w:ilvl="0" w:tplc="0F849C16">
      <w:start w:val="1"/>
      <w:numFmt w:val="upperRoman"/>
      <w:lvlText w:val="%1."/>
      <w:lvlJc w:val="left"/>
      <w:pPr>
        <w:ind w:left="1080" w:hanging="72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780784D"/>
    <w:multiLevelType w:val="hybridMultilevel"/>
    <w:tmpl w:val="EAEA92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81B1549"/>
    <w:multiLevelType w:val="multilevel"/>
    <w:tmpl w:val="0419001F"/>
    <w:styleLink w:val="111111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8">
    <w:nsid w:val="3A0F0231"/>
    <w:multiLevelType w:val="hybridMultilevel"/>
    <w:tmpl w:val="A0C42D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D9F3F6D"/>
    <w:multiLevelType w:val="singleLevel"/>
    <w:tmpl w:val="3402B844"/>
    <w:lvl w:ilvl="0">
      <w:start w:val="1"/>
      <w:numFmt w:val="bullet"/>
      <w:pStyle w:val="20"/>
      <w:lvlText w:val=""/>
      <w:lvlJc w:val="left"/>
      <w:pPr>
        <w:tabs>
          <w:tab w:val="num" w:pos="927"/>
        </w:tabs>
        <w:ind w:left="0" w:firstLine="567"/>
      </w:pPr>
      <w:rPr>
        <w:rFonts w:ascii="Symbol" w:hAnsi="Symbol" w:hint="default"/>
      </w:rPr>
    </w:lvl>
  </w:abstractNum>
  <w:abstractNum w:abstractNumId="20">
    <w:nsid w:val="3E4069EC"/>
    <w:multiLevelType w:val="hybridMultilevel"/>
    <w:tmpl w:val="D8885B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F39283D"/>
    <w:multiLevelType w:val="hybridMultilevel"/>
    <w:tmpl w:val="704443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1186DF9"/>
    <w:multiLevelType w:val="multilevel"/>
    <w:tmpl w:val="E4B6A5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hint="default"/>
      </w:rPr>
    </w:lvl>
  </w:abstractNum>
  <w:abstractNum w:abstractNumId="23">
    <w:nsid w:val="4BA538A4"/>
    <w:multiLevelType w:val="hybridMultilevel"/>
    <w:tmpl w:val="58343D1A"/>
    <w:lvl w:ilvl="0" w:tplc="3D16F472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24">
    <w:nsid w:val="56053CAC"/>
    <w:multiLevelType w:val="hybridMultilevel"/>
    <w:tmpl w:val="C986B1F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63063550"/>
    <w:multiLevelType w:val="hybridMultilevel"/>
    <w:tmpl w:val="D8885B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78069FA"/>
    <w:multiLevelType w:val="hybridMultilevel"/>
    <w:tmpl w:val="EFDC90B2"/>
    <w:lvl w:ilvl="0" w:tplc="16AE9674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687E68D4"/>
    <w:multiLevelType w:val="multilevel"/>
    <w:tmpl w:val="E9563626"/>
    <w:lvl w:ilvl="0">
      <w:start w:val="1"/>
      <w:numFmt w:val="decimal"/>
      <w:pStyle w:val="a1"/>
      <w:lvlText w:val="%1."/>
      <w:lvlJc w:val="left"/>
      <w:pPr>
        <w:tabs>
          <w:tab w:val="num" w:pos="540"/>
        </w:tabs>
        <w:ind w:left="54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8">
    <w:nsid w:val="6EFB598B"/>
    <w:multiLevelType w:val="multilevel"/>
    <w:tmpl w:val="AC1EB0B2"/>
    <w:lvl w:ilvl="0">
      <w:start w:val="1"/>
      <w:numFmt w:val="decimal"/>
      <w:lvlText w:val="%1."/>
      <w:lvlJc w:val="left"/>
      <w:pPr>
        <w:ind w:left="1365" w:hanging="825"/>
      </w:pPr>
      <w:rPr>
        <w:rFonts w:hint="default"/>
        <w:color w:val="auto"/>
      </w:rPr>
    </w:lvl>
    <w:lvl w:ilvl="1">
      <w:start w:val="1"/>
      <w:numFmt w:val="decimal"/>
      <w:isLgl/>
      <w:lvlText w:val="%1.%2"/>
      <w:lvlJc w:val="left"/>
      <w:pPr>
        <w:ind w:left="1789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008" w:hanging="720"/>
      </w:pPr>
      <w:rPr>
        <w:rFonts w:hint="default"/>
      </w:rPr>
    </w:lvl>
    <w:lvl w:ilvl="3">
      <w:start w:val="1"/>
      <w:numFmt w:val="decimal"/>
      <w:pStyle w:val="4"/>
      <w:isLgl/>
      <w:lvlText w:val="%1.%2.%3.%4"/>
      <w:lvlJc w:val="left"/>
      <w:pPr>
        <w:ind w:left="388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11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9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09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332" w:hanging="1800"/>
      </w:pPr>
      <w:rPr>
        <w:rFonts w:hint="default"/>
      </w:rPr>
    </w:lvl>
  </w:abstractNum>
  <w:abstractNum w:abstractNumId="29">
    <w:nsid w:val="72E04B96"/>
    <w:multiLevelType w:val="hybridMultilevel"/>
    <w:tmpl w:val="8ABCC6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C906AB9"/>
    <w:multiLevelType w:val="hybridMultilevel"/>
    <w:tmpl w:val="5126B310"/>
    <w:lvl w:ilvl="0" w:tplc="E990B88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8"/>
  </w:num>
  <w:num w:numId="2">
    <w:abstractNumId w:val="3"/>
  </w:num>
  <w:num w:numId="3">
    <w:abstractNumId w:val="4"/>
  </w:num>
  <w:num w:numId="4">
    <w:abstractNumId w:val="2"/>
  </w:num>
  <w:num w:numId="5">
    <w:abstractNumId w:val="0"/>
  </w:num>
  <w:num w:numId="6">
    <w:abstractNumId w:val="1"/>
  </w:num>
  <w:num w:numId="7">
    <w:abstractNumId w:val="7"/>
  </w:num>
  <w:num w:numId="8">
    <w:abstractNumId w:val="15"/>
  </w:num>
  <w:num w:numId="9">
    <w:abstractNumId w:val="24"/>
  </w:num>
  <w:num w:numId="10">
    <w:abstractNumId w:val="16"/>
  </w:num>
  <w:num w:numId="11">
    <w:abstractNumId w:val="23"/>
  </w:num>
  <w:num w:numId="12">
    <w:abstractNumId w:val="13"/>
  </w:num>
  <w:num w:numId="13">
    <w:abstractNumId w:val="19"/>
  </w:num>
  <w:num w:numId="1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9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7"/>
  </w:num>
  <w:num w:numId="19">
    <w:abstractNumId w:val="22"/>
  </w:num>
  <w:num w:numId="20">
    <w:abstractNumId w:val="11"/>
  </w:num>
  <w:num w:numId="21">
    <w:abstractNumId w:val="14"/>
  </w:num>
  <w:num w:numId="22">
    <w:abstractNumId w:val="9"/>
  </w:num>
  <w:num w:numId="23">
    <w:abstractNumId w:val="5"/>
  </w:num>
  <w:num w:numId="24">
    <w:abstractNumId w:val="8"/>
  </w:num>
  <w:num w:numId="25">
    <w:abstractNumId w:val="26"/>
  </w:num>
  <w:num w:numId="26">
    <w:abstractNumId w:val="18"/>
  </w:num>
  <w:num w:numId="27">
    <w:abstractNumId w:val="12"/>
  </w:num>
  <w:num w:numId="2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6"/>
  </w:num>
  <w:num w:numId="30">
    <w:abstractNumId w:val="30"/>
  </w:num>
  <w:num w:numId="31">
    <w:abstractNumId w:val="21"/>
  </w:num>
  <w:num w:numId="32">
    <w:abstractNumId w:val="10"/>
  </w:num>
  <w:num w:numId="33">
    <w:abstractNumId w:val="25"/>
  </w:num>
  <w:num w:numId="34">
    <w:abstractNumId w:val="20"/>
  </w:num>
  <w:num w:numId="35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293"/>
    <w:rsid w:val="00003704"/>
    <w:rsid w:val="00010595"/>
    <w:rsid w:val="000147A1"/>
    <w:rsid w:val="000263A2"/>
    <w:rsid w:val="00063F01"/>
    <w:rsid w:val="00074DF5"/>
    <w:rsid w:val="00082F15"/>
    <w:rsid w:val="00084596"/>
    <w:rsid w:val="00086B2D"/>
    <w:rsid w:val="000A7CDD"/>
    <w:rsid w:val="000B1BE7"/>
    <w:rsid w:val="000B7582"/>
    <w:rsid w:val="000C3CAA"/>
    <w:rsid w:val="000C5A27"/>
    <w:rsid w:val="000E1C0C"/>
    <w:rsid w:val="000F3F7A"/>
    <w:rsid w:val="000F5581"/>
    <w:rsid w:val="00103192"/>
    <w:rsid w:val="00110770"/>
    <w:rsid w:val="00113181"/>
    <w:rsid w:val="0013313A"/>
    <w:rsid w:val="00133423"/>
    <w:rsid w:val="001446E0"/>
    <w:rsid w:val="00150105"/>
    <w:rsid w:val="001655DE"/>
    <w:rsid w:val="0019535D"/>
    <w:rsid w:val="001971F3"/>
    <w:rsid w:val="001979EF"/>
    <w:rsid w:val="00197B55"/>
    <w:rsid w:val="001B534B"/>
    <w:rsid w:val="001D00B6"/>
    <w:rsid w:val="001D7992"/>
    <w:rsid w:val="001E09BC"/>
    <w:rsid w:val="001E3CC6"/>
    <w:rsid w:val="001F7631"/>
    <w:rsid w:val="002015B7"/>
    <w:rsid w:val="002041ED"/>
    <w:rsid w:val="00204AD3"/>
    <w:rsid w:val="0020650C"/>
    <w:rsid w:val="00216DF8"/>
    <w:rsid w:val="0022564F"/>
    <w:rsid w:val="00230C27"/>
    <w:rsid w:val="002454BF"/>
    <w:rsid w:val="00273B10"/>
    <w:rsid w:val="00274F4B"/>
    <w:rsid w:val="00276446"/>
    <w:rsid w:val="002804CB"/>
    <w:rsid w:val="00280D1B"/>
    <w:rsid w:val="00281BD9"/>
    <w:rsid w:val="0029280E"/>
    <w:rsid w:val="002B3451"/>
    <w:rsid w:val="002B66DA"/>
    <w:rsid w:val="002C4E0B"/>
    <w:rsid w:val="002E4A58"/>
    <w:rsid w:val="002F623D"/>
    <w:rsid w:val="002F6FCB"/>
    <w:rsid w:val="002F7DC5"/>
    <w:rsid w:val="0032643C"/>
    <w:rsid w:val="00340CDB"/>
    <w:rsid w:val="0034108B"/>
    <w:rsid w:val="003711A4"/>
    <w:rsid w:val="003738B2"/>
    <w:rsid w:val="003963DA"/>
    <w:rsid w:val="003A5A2C"/>
    <w:rsid w:val="003C0236"/>
    <w:rsid w:val="003E5FD0"/>
    <w:rsid w:val="003F06C7"/>
    <w:rsid w:val="003F4889"/>
    <w:rsid w:val="00411ED8"/>
    <w:rsid w:val="0041471B"/>
    <w:rsid w:val="00416D9A"/>
    <w:rsid w:val="0042120E"/>
    <w:rsid w:val="00433699"/>
    <w:rsid w:val="00480D02"/>
    <w:rsid w:val="004817B1"/>
    <w:rsid w:val="004B5E48"/>
    <w:rsid w:val="004C3F3A"/>
    <w:rsid w:val="004F084E"/>
    <w:rsid w:val="00502150"/>
    <w:rsid w:val="00503213"/>
    <w:rsid w:val="005167A8"/>
    <w:rsid w:val="005314A3"/>
    <w:rsid w:val="00535526"/>
    <w:rsid w:val="00537F10"/>
    <w:rsid w:val="00550078"/>
    <w:rsid w:val="0057711B"/>
    <w:rsid w:val="005778B2"/>
    <w:rsid w:val="005C0DCA"/>
    <w:rsid w:val="005F75CA"/>
    <w:rsid w:val="00604200"/>
    <w:rsid w:val="00624881"/>
    <w:rsid w:val="00625B79"/>
    <w:rsid w:val="00634625"/>
    <w:rsid w:val="00637B99"/>
    <w:rsid w:val="00641B7F"/>
    <w:rsid w:val="0069171C"/>
    <w:rsid w:val="006A2B31"/>
    <w:rsid w:val="006A6C3A"/>
    <w:rsid w:val="006B0E03"/>
    <w:rsid w:val="006E2491"/>
    <w:rsid w:val="006F422B"/>
    <w:rsid w:val="006F5E40"/>
    <w:rsid w:val="006F7FF2"/>
    <w:rsid w:val="00710F2A"/>
    <w:rsid w:val="0073411A"/>
    <w:rsid w:val="00734E23"/>
    <w:rsid w:val="0073574F"/>
    <w:rsid w:val="0073648B"/>
    <w:rsid w:val="007512FC"/>
    <w:rsid w:val="0075485F"/>
    <w:rsid w:val="0075657D"/>
    <w:rsid w:val="007615D6"/>
    <w:rsid w:val="0077527F"/>
    <w:rsid w:val="00787522"/>
    <w:rsid w:val="00791CE6"/>
    <w:rsid w:val="007B32D2"/>
    <w:rsid w:val="007B645F"/>
    <w:rsid w:val="007C0AEE"/>
    <w:rsid w:val="007D115B"/>
    <w:rsid w:val="007D528A"/>
    <w:rsid w:val="007E1E77"/>
    <w:rsid w:val="007F1382"/>
    <w:rsid w:val="007F21D7"/>
    <w:rsid w:val="007F56B6"/>
    <w:rsid w:val="008041FE"/>
    <w:rsid w:val="00804913"/>
    <w:rsid w:val="008057A6"/>
    <w:rsid w:val="00806293"/>
    <w:rsid w:val="00813CD8"/>
    <w:rsid w:val="00815945"/>
    <w:rsid w:val="008176B5"/>
    <w:rsid w:val="00822D2E"/>
    <w:rsid w:val="0083496F"/>
    <w:rsid w:val="00852D1D"/>
    <w:rsid w:val="0086151D"/>
    <w:rsid w:val="0087038F"/>
    <w:rsid w:val="00892725"/>
    <w:rsid w:val="008A0057"/>
    <w:rsid w:val="008A10AF"/>
    <w:rsid w:val="008C1D15"/>
    <w:rsid w:val="008D03E6"/>
    <w:rsid w:val="008F175D"/>
    <w:rsid w:val="0091110A"/>
    <w:rsid w:val="0092146F"/>
    <w:rsid w:val="00923358"/>
    <w:rsid w:val="00931D5B"/>
    <w:rsid w:val="00937C02"/>
    <w:rsid w:val="00946824"/>
    <w:rsid w:val="009627B9"/>
    <w:rsid w:val="009A0192"/>
    <w:rsid w:val="009A089B"/>
    <w:rsid w:val="009A32AC"/>
    <w:rsid w:val="009B3BA1"/>
    <w:rsid w:val="009D4BFA"/>
    <w:rsid w:val="009E0945"/>
    <w:rsid w:val="00A03EEB"/>
    <w:rsid w:val="00A1320D"/>
    <w:rsid w:val="00A16795"/>
    <w:rsid w:val="00A1768C"/>
    <w:rsid w:val="00A25964"/>
    <w:rsid w:val="00A315E4"/>
    <w:rsid w:val="00A3760C"/>
    <w:rsid w:val="00A46636"/>
    <w:rsid w:val="00A6040E"/>
    <w:rsid w:val="00A61631"/>
    <w:rsid w:val="00A633EF"/>
    <w:rsid w:val="00A71CBF"/>
    <w:rsid w:val="00A776E4"/>
    <w:rsid w:val="00A84541"/>
    <w:rsid w:val="00A85695"/>
    <w:rsid w:val="00AA1AC5"/>
    <w:rsid w:val="00AD2415"/>
    <w:rsid w:val="00AE2176"/>
    <w:rsid w:val="00AF5602"/>
    <w:rsid w:val="00B02288"/>
    <w:rsid w:val="00B05C9C"/>
    <w:rsid w:val="00B11377"/>
    <w:rsid w:val="00B3549D"/>
    <w:rsid w:val="00B3694A"/>
    <w:rsid w:val="00B44FC5"/>
    <w:rsid w:val="00B45360"/>
    <w:rsid w:val="00B5742D"/>
    <w:rsid w:val="00B73618"/>
    <w:rsid w:val="00B80C02"/>
    <w:rsid w:val="00BB2628"/>
    <w:rsid w:val="00BD6DDE"/>
    <w:rsid w:val="00C12A81"/>
    <w:rsid w:val="00C12EB3"/>
    <w:rsid w:val="00C2172A"/>
    <w:rsid w:val="00C24771"/>
    <w:rsid w:val="00C3658F"/>
    <w:rsid w:val="00C47C3E"/>
    <w:rsid w:val="00C63369"/>
    <w:rsid w:val="00CA2CAF"/>
    <w:rsid w:val="00CD0DE0"/>
    <w:rsid w:val="00CD31C3"/>
    <w:rsid w:val="00D0143F"/>
    <w:rsid w:val="00D33E78"/>
    <w:rsid w:val="00D4358F"/>
    <w:rsid w:val="00D51D95"/>
    <w:rsid w:val="00D81050"/>
    <w:rsid w:val="00D97651"/>
    <w:rsid w:val="00DB0937"/>
    <w:rsid w:val="00DD1336"/>
    <w:rsid w:val="00DD43A9"/>
    <w:rsid w:val="00DE5933"/>
    <w:rsid w:val="00DF2CA5"/>
    <w:rsid w:val="00DF5B6E"/>
    <w:rsid w:val="00E24554"/>
    <w:rsid w:val="00E32326"/>
    <w:rsid w:val="00E4799D"/>
    <w:rsid w:val="00E535A4"/>
    <w:rsid w:val="00E5447B"/>
    <w:rsid w:val="00E62FA5"/>
    <w:rsid w:val="00E65042"/>
    <w:rsid w:val="00E67A82"/>
    <w:rsid w:val="00E84E8C"/>
    <w:rsid w:val="00E858D1"/>
    <w:rsid w:val="00E9707D"/>
    <w:rsid w:val="00EC4163"/>
    <w:rsid w:val="00EC6BA8"/>
    <w:rsid w:val="00ED0A59"/>
    <w:rsid w:val="00EE0057"/>
    <w:rsid w:val="00EE7B89"/>
    <w:rsid w:val="00EF5352"/>
    <w:rsid w:val="00F01761"/>
    <w:rsid w:val="00F06A65"/>
    <w:rsid w:val="00F11044"/>
    <w:rsid w:val="00F2595C"/>
    <w:rsid w:val="00F55546"/>
    <w:rsid w:val="00F63A4D"/>
    <w:rsid w:val="00F6435D"/>
    <w:rsid w:val="00F70A2A"/>
    <w:rsid w:val="00F71590"/>
    <w:rsid w:val="00F76341"/>
    <w:rsid w:val="00F76957"/>
    <w:rsid w:val="00F77ED7"/>
    <w:rsid w:val="00F85765"/>
    <w:rsid w:val="00F874FB"/>
    <w:rsid w:val="00FA5207"/>
    <w:rsid w:val="00FA571A"/>
    <w:rsid w:val="00FB2DCA"/>
    <w:rsid w:val="00FD454A"/>
    <w:rsid w:val="00FE723C"/>
    <w:rsid w:val="00FE7F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0E9D01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Normal Indent" w:uiPriority="0"/>
    <w:lsdException w:name="footnote text" w:uiPriority="0"/>
    <w:lsdException w:name="header" w:uiPriority="0"/>
    <w:lsdException w:name="caption" w:uiPriority="0" w:qFormat="1"/>
    <w:lsdException w:name="page number" w:uiPriority="0"/>
    <w:lsdException w:name="endnote reference" w:uiPriority="0"/>
    <w:lsdException w:name="endnote text" w:uiPriority="0"/>
    <w:lsdException w:name="List" w:uiPriority="0"/>
    <w:lsdException w:name="List Bullet" w:uiPriority="0"/>
    <w:lsdException w:name="List 2" w:uiPriority="0"/>
    <w:lsdException w:name="List 3" w:uiPriority="0"/>
    <w:lsdException w:name="List 4" w:uiPriority="0"/>
    <w:lsdException w:name="List 5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List Continue" w:uiPriority="0"/>
    <w:lsdException w:name="List Continue 2" w:uiPriority="0"/>
    <w:lsdException w:name="List Continue 3" w:uiPriority="0"/>
    <w:lsdException w:name="List Continue 4" w:uiPriority="0"/>
    <w:lsdException w:name="List Continue 5" w:uiPriority="0"/>
    <w:lsdException w:name="Subtitle" w:semiHidden="0" w:uiPriority="0" w:unhideWhenUsed="0" w:qFormat="1"/>
    <w:lsdException w:name="Date" w:uiPriority="0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uiPriority="0"/>
    <w:lsdException w:name="HTML Preformatted" w:uiPriority="0"/>
    <w:lsdException w:name="Outline List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9D4BFA"/>
  </w:style>
  <w:style w:type="paragraph" w:styleId="1">
    <w:name w:val="heading 1"/>
    <w:basedOn w:val="a2"/>
    <w:next w:val="a2"/>
    <w:link w:val="10"/>
    <w:qFormat/>
    <w:rsid w:val="007D115B"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paragraph" w:styleId="21">
    <w:name w:val="heading 2"/>
    <w:basedOn w:val="a2"/>
    <w:next w:val="a2"/>
    <w:link w:val="22"/>
    <w:unhideWhenUsed/>
    <w:qFormat/>
    <w:rsid w:val="009D4BF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0">
    <w:name w:val="heading 3"/>
    <w:basedOn w:val="a2"/>
    <w:next w:val="a2"/>
    <w:link w:val="31"/>
    <w:unhideWhenUsed/>
    <w:qFormat/>
    <w:rsid w:val="007D115B"/>
    <w:pPr>
      <w:keepNext/>
      <w:keepLines/>
      <w:spacing w:before="200" w:after="0" w:line="276" w:lineRule="auto"/>
      <w:outlineLvl w:val="2"/>
    </w:pPr>
    <w:rPr>
      <w:rFonts w:ascii="Cambria" w:eastAsia="Times New Roman" w:hAnsi="Cambria" w:cs="Times New Roman"/>
      <w:b/>
      <w:bCs/>
      <w:color w:val="4F81BD"/>
      <w:lang w:val="x-none" w:eastAsia="x-none"/>
    </w:rPr>
  </w:style>
  <w:style w:type="paragraph" w:styleId="4">
    <w:name w:val="heading 4"/>
    <w:basedOn w:val="a2"/>
    <w:next w:val="a2"/>
    <w:link w:val="40"/>
    <w:qFormat/>
    <w:rsid w:val="00216DF8"/>
    <w:pPr>
      <w:keepNext/>
      <w:numPr>
        <w:ilvl w:val="3"/>
        <w:numId w:val="1"/>
      </w:numPr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styleId="5">
    <w:name w:val="heading 5"/>
    <w:basedOn w:val="a2"/>
    <w:next w:val="a2"/>
    <w:link w:val="50"/>
    <w:unhideWhenUsed/>
    <w:qFormat/>
    <w:rsid w:val="007D115B"/>
    <w:pPr>
      <w:spacing w:before="240" w:after="60" w:line="240" w:lineRule="auto"/>
      <w:ind w:firstLine="709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paragraph" w:styleId="6">
    <w:name w:val="heading 6"/>
    <w:basedOn w:val="a2"/>
    <w:next w:val="a2"/>
    <w:link w:val="60"/>
    <w:unhideWhenUsed/>
    <w:qFormat/>
    <w:rsid w:val="007D115B"/>
    <w:pPr>
      <w:spacing w:before="240" w:after="60" w:line="240" w:lineRule="auto"/>
      <w:ind w:firstLine="709"/>
      <w:outlineLvl w:val="5"/>
    </w:pPr>
    <w:rPr>
      <w:rFonts w:ascii="Times New Roman" w:eastAsia="Times New Roman" w:hAnsi="Times New Roman" w:cs="Times New Roman"/>
      <w:b/>
      <w:bCs/>
      <w:lang w:val="x-none" w:eastAsia="ru-RU"/>
    </w:rPr>
  </w:style>
  <w:style w:type="paragraph" w:styleId="7">
    <w:name w:val="heading 7"/>
    <w:basedOn w:val="a2"/>
    <w:next w:val="a2"/>
    <w:link w:val="70"/>
    <w:unhideWhenUsed/>
    <w:qFormat/>
    <w:rsid w:val="007D115B"/>
    <w:pPr>
      <w:keepNext/>
      <w:keepLines/>
      <w:spacing w:before="200" w:after="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2"/>
    <w:next w:val="a2"/>
    <w:link w:val="80"/>
    <w:unhideWhenUsed/>
    <w:qFormat/>
    <w:rsid w:val="007D115B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styleId="9">
    <w:name w:val="heading 9"/>
    <w:basedOn w:val="a2"/>
    <w:next w:val="a2"/>
    <w:link w:val="90"/>
    <w:unhideWhenUsed/>
    <w:qFormat/>
    <w:rsid w:val="007D115B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aliases w:val=" Знак,Знак"/>
    <w:basedOn w:val="a2"/>
    <w:link w:val="a7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7">
    <w:name w:val="Верхний колонтитул Знак"/>
    <w:aliases w:val=" Знак Знак,Знак Знак"/>
    <w:basedOn w:val="a3"/>
    <w:link w:val="a6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8">
    <w:name w:val="footer"/>
    <w:basedOn w:val="a2"/>
    <w:link w:val="a9"/>
    <w:uiPriority w:val="9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9">
    <w:name w:val="Нижний колонтитул Знак"/>
    <w:basedOn w:val="a3"/>
    <w:link w:val="a8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a">
    <w:name w:val="List Paragraph"/>
    <w:basedOn w:val="a2"/>
    <w:qFormat/>
    <w:rsid w:val="005778B2"/>
    <w:pPr>
      <w:ind w:left="720"/>
      <w:contextualSpacing/>
    </w:pPr>
  </w:style>
  <w:style w:type="paragraph" w:styleId="ab">
    <w:name w:val="caption"/>
    <w:basedOn w:val="a2"/>
    <w:next w:val="a2"/>
    <w:unhideWhenUsed/>
    <w:qFormat/>
    <w:rsid w:val="0000370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c">
    <w:name w:val="Body Text"/>
    <w:aliases w:val="Знак1 Знак,Основной текст11,bt, Знак1 Знак"/>
    <w:basedOn w:val="a2"/>
    <w:link w:val="ad"/>
    <w:rsid w:val="00637B99"/>
    <w:pPr>
      <w:widowControl w:val="0"/>
      <w:suppressAutoHyphens/>
      <w:autoSpaceDE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d">
    <w:name w:val="Основной текст Знак"/>
    <w:aliases w:val="Знак1 Знак Знак,Основной текст11 Знак,bt Знак, Знак1 Знак Знак"/>
    <w:basedOn w:val="a3"/>
    <w:link w:val="ac"/>
    <w:rsid w:val="00637B99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23">
    <w:name w:val="Заголовок (Уровень 2)"/>
    <w:basedOn w:val="a2"/>
    <w:next w:val="ac"/>
    <w:link w:val="24"/>
    <w:qFormat/>
    <w:rsid w:val="00637B99"/>
    <w:pPr>
      <w:suppressAutoHyphens/>
      <w:autoSpaceDE w:val="0"/>
      <w:spacing w:after="0" w:line="240" w:lineRule="auto"/>
      <w:ind w:left="360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S">
    <w:name w:val="S_Обычный жирный"/>
    <w:basedOn w:val="a2"/>
    <w:link w:val="S0"/>
    <w:qFormat/>
    <w:rsid w:val="00637B99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styleId="ae">
    <w:name w:val="Hyperlink"/>
    <w:basedOn w:val="a3"/>
    <w:uiPriority w:val="99"/>
    <w:unhideWhenUsed/>
    <w:rsid w:val="00D33E78"/>
    <w:rPr>
      <w:color w:val="0563C1" w:themeColor="hyperlink"/>
      <w:u w:val="single"/>
    </w:rPr>
  </w:style>
  <w:style w:type="character" w:customStyle="1" w:styleId="40">
    <w:name w:val="Заголовок 4 Знак"/>
    <w:basedOn w:val="a3"/>
    <w:link w:val="4"/>
    <w:rsid w:val="00216DF8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af">
    <w:name w:val="Содержимое таблицы"/>
    <w:basedOn w:val="a2"/>
    <w:uiPriority w:val="99"/>
    <w:rsid w:val="00216DF8"/>
    <w:pPr>
      <w:widowControl w:val="0"/>
      <w:suppressLineNumbers/>
      <w:suppressAutoHyphens/>
      <w:spacing w:after="0" w:line="240" w:lineRule="auto"/>
    </w:pPr>
    <w:rPr>
      <w:rFonts w:ascii="Calibri" w:eastAsia="Times New Roman" w:hAnsi="Calibri" w:cs="Calibri"/>
      <w:kern w:val="2"/>
      <w:sz w:val="20"/>
      <w:szCs w:val="20"/>
      <w:lang w:eastAsia="zh-CN"/>
    </w:rPr>
  </w:style>
  <w:style w:type="paragraph" w:styleId="af0">
    <w:name w:val="Balloon Text"/>
    <w:basedOn w:val="a2"/>
    <w:link w:val="af1"/>
    <w:uiPriority w:val="99"/>
    <w:unhideWhenUsed/>
    <w:rsid w:val="008176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3"/>
    <w:link w:val="af0"/>
    <w:uiPriority w:val="99"/>
    <w:rsid w:val="008176B5"/>
    <w:rPr>
      <w:rFonts w:ascii="Segoe UI" w:hAnsi="Segoe UI" w:cs="Segoe UI"/>
      <w:sz w:val="18"/>
      <w:szCs w:val="18"/>
    </w:rPr>
  </w:style>
  <w:style w:type="character" w:customStyle="1" w:styleId="22">
    <w:name w:val="Заголовок 2 Знак"/>
    <w:basedOn w:val="a3"/>
    <w:link w:val="21"/>
    <w:rsid w:val="009D4BF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10">
    <w:name w:val="Заголовок 1 Знак"/>
    <w:basedOn w:val="a3"/>
    <w:link w:val="1"/>
    <w:rsid w:val="007D115B"/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character" w:customStyle="1" w:styleId="31">
    <w:name w:val="Заголовок 3 Знак"/>
    <w:basedOn w:val="a3"/>
    <w:link w:val="30"/>
    <w:rsid w:val="007D115B"/>
    <w:rPr>
      <w:rFonts w:ascii="Cambria" w:eastAsia="Times New Roman" w:hAnsi="Cambria" w:cs="Times New Roman"/>
      <w:b/>
      <w:bCs/>
      <w:color w:val="4F81BD"/>
      <w:lang w:val="x-none" w:eastAsia="x-none"/>
    </w:rPr>
  </w:style>
  <w:style w:type="character" w:customStyle="1" w:styleId="50">
    <w:name w:val="Заголовок 5 Знак"/>
    <w:basedOn w:val="a3"/>
    <w:link w:val="5"/>
    <w:rsid w:val="007D115B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character" w:customStyle="1" w:styleId="60">
    <w:name w:val="Заголовок 6 Знак"/>
    <w:basedOn w:val="a3"/>
    <w:link w:val="6"/>
    <w:rsid w:val="007D115B"/>
    <w:rPr>
      <w:rFonts w:ascii="Times New Roman" w:eastAsia="Times New Roman" w:hAnsi="Times New Roman" w:cs="Times New Roman"/>
      <w:b/>
      <w:bCs/>
      <w:lang w:val="x-none" w:eastAsia="ru-RU"/>
    </w:rPr>
  </w:style>
  <w:style w:type="paragraph" w:customStyle="1" w:styleId="71">
    <w:name w:val="Заголовок 7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customStyle="1" w:styleId="81">
    <w:name w:val="Заголовок 8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customStyle="1" w:styleId="91">
    <w:name w:val="Заголовок 9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numbering" w:customStyle="1" w:styleId="11">
    <w:name w:val="Нет списка1"/>
    <w:next w:val="a5"/>
    <w:uiPriority w:val="99"/>
    <w:semiHidden/>
    <w:unhideWhenUsed/>
    <w:rsid w:val="007D115B"/>
  </w:style>
  <w:style w:type="character" w:customStyle="1" w:styleId="70">
    <w:name w:val="Заголовок 7 Знак"/>
    <w:basedOn w:val="a3"/>
    <w:link w:val="7"/>
    <w:rsid w:val="007D115B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basedOn w:val="a3"/>
    <w:link w:val="8"/>
    <w:rsid w:val="007D115B"/>
    <w:rPr>
      <w:rFonts w:ascii="Cambria" w:eastAsia="Times New Roman" w:hAnsi="Cambria" w:cs="Times New Roman"/>
      <w:color w:val="404040"/>
      <w:sz w:val="20"/>
      <w:szCs w:val="20"/>
    </w:rPr>
  </w:style>
  <w:style w:type="character" w:customStyle="1" w:styleId="90">
    <w:name w:val="Заголовок 9 Знак"/>
    <w:basedOn w:val="a3"/>
    <w:link w:val="9"/>
    <w:rsid w:val="007D115B"/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styleId="af2">
    <w:name w:val="FollowedHyperlink"/>
    <w:uiPriority w:val="99"/>
    <w:unhideWhenUsed/>
    <w:rsid w:val="007D115B"/>
    <w:rPr>
      <w:color w:val="800080"/>
      <w:u w:val="single"/>
    </w:rPr>
  </w:style>
  <w:style w:type="paragraph" w:styleId="HTML">
    <w:name w:val="HTML Preformatted"/>
    <w:basedOn w:val="a2"/>
    <w:link w:val="HTML0"/>
    <w:unhideWhenUsed/>
    <w:rsid w:val="007D11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0">
    <w:name w:val="Стандартный HTML Знак"/>
    <w:basedOn w:val="a3"/>
    <w:link w:val="HTML"/>
    <w:rsid w:val="007D115B"/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f3">
    <w:name w:val="Обычный (веб) Знак"/>
    <w:aliases w:val="Обычный (Web) Знак"/>
    <w:link w:val="af4"/>
    <w:locked/>
    <w:rsid w:val="007D115B"/>
    <w:rPr>
      <w:rFonts w:eastAsia="MS Mincho"/>
      <w:color w:val="000000"/>
      <w:sz w:val="24"/>
      <w:szCs w:val="24"/>
      <w:lang w:val="x-none"/>
    </w:rPr>
  </w:style>
  <w:style w:type="paragraph" w:customStyle="1" w:styleId="Web1">
    <w:name w:val="Обычный (Web)1"/>
    <w:basedOn w:val="1"/>
    <w:next w:val="a2"/>
    <w:autoRedefine/>
    <w:semiHidden/>
    <w:unhideWhenUsed/>
    <w:qFormat/>
    <w:rsid w:val="007D115B"/>
    <w:pPr>
      <w:keepLines/>
      <w:spacing w:before="480" w:after="0" w:line="276" w:lineRule="auto"/>
      <w:outlineLvl w:val="9"/>
    </w:pPr>
    <w:rPr>
      <w:rFonts w:ascii="Calibri" w:eastAsia="MS Mincho" w:hAnsi="Calibri"/>
      <w:b w:val="0"/>
      <w:bCs w:val="0"/>
      <w:color w:val="000000"/>
      <w:kern w:val="0"/>
      <w:sz w:val="24"/>
      <w:szCs w:val="24"/>
      <w:lang w:eastAsia="en-US"/>
    </w:rPr>
  </w:style>
  <w:style w:type="character" w:customStyle="1" w:styleId="af5">
    <w:name w:val="Обычный отступ Знак"/>
    <w:aliases w:val="Заг_табл Знак Знак1,Заг_табл Знак Знак Знак"/>
    <w:link w:val="af6"/>
    <w:locked/>
    <w:rsid w:val="007D115B"/>
    <w:rPr>
      <w:rFonts w:ascii="Times New Roman" w:eastAsia="Times New Roman" w:hAnsi="Times New Roman" w:cs="Times New Roman"/>
      <w:iCs/>
      <w:sz w:val="24"/>
      <w:szCs w:val="24"/>
      <w:lang w:val="x-none"/>
    </w:rPr>
  </w:style>
  <w:style w:type="paragraph" w:styleId="af6">
    <w:name w:val="Normal Indent"/>
    <w:aliases w:val="Заг_табл Знак,Заг_табл Знак Знак"/>
    <w:basedOn w:val="a2"/>
    <w:next w:val="a2"/>
    <w:link w:val="af5"/>
    <w:autoRedefine/>
    <w:unhideWhenUsed/>
    <w:rsid w:val="007D115B"/>
    <w:pPr>
      <w:widowControl w:val="0"/>
      <w:spacing w:before="120" w:after="0" w:line="240" w:lineRule="auto"/>
      <w:ind w:firstLine="709"/>
      <w:jc w:val="both"/>
    </w:pPr>
    <w:rPr>
      <w:rFonts w:ascii="Times New Roman" w:eastAsia="Times New Roman" w:hAnsi="Times New Roman" w:cs="Times New Roman"/>
      <w:iCs/>
      <w:sz w:val="24"/>
      <w:szCs w:val="24"/>
      <w:lang w:val="x-none"/>
    </w:rPr>
  </w:style>
  <w:style w:type="character" w:customStyle="1" w:styleId="af7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8"/>
    <w:locked/>
    <w:rsid w:val="007D115B"/>
    <w:rPr>
      <w:rFonts w:ascii="Times New Roman" w:eastAsia="Times New Roman" w:hAnsi="Times New Roman" w:cs="Times New Roman"/>
      <w:lang w:val="x-none"/>
    </w:rPr>
  </w:style>
  <w:style w:type="paragraph" w:styleId="af8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7"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/>
    </w:rPr>
  </w:style>
  <w:style w:type="character" w:customStyle="1" w:styleId="12">
    <w:name w:val="Текст сноски Знак1"/>
    <w:aliases w:val="Table_Footnote_last Знак2,Table_Footnote_last Знак Знак Знак Знак1,Table_Footnote_last Знак Знак1,Текст сноски Знак Знак Знак1,Текст сноски Знак1 Знак Знак Знак1,Текст сноски Знак Знак Знак Знак Знак1,single space Знак1"/>
    <w:basedOn w:val="a3"/>
    <w:semiHidden/>
    <w:rsid w:val="007D115B"/>
    <w:rPr>
      <w:sz w:val="20"/>
      <w:szCs w:val="20"/>
    </w:rPr>
  </w:style>
  <w:style w:type="character" w:customStyle="1" w:styleId="af9">
    <w:name w:val="Текст примечания Знак"/>
    <w:basedOn w:val="a3"/>
    <w:link w:val="afa"/>
    <w:uiPriority w:val="99"/>
    <w:semiHidden/>
    <w:locked/>
    <w:rsid w:val="007D115B"/>
    <w:rPr>
      <w:rFonts w:ascii="Calibri" w:hAnsi="Calibri" w:cs="Calibri"/>
    </w:rPr>
  </w:style>
  <w:style w:type="character" w:customStyle="1" w:styleId="13">
    <w:name w:val="Верхний колонтитул Знак1"/>
    <w:aliases w:val="Знак Знак2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b">
    <w:name w:val="Текст концевой сноски Знак"/>
    <w:basedOn w:val="a3"/>
    <w:link w:val="afc"/>
    <w:semiHidden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14">
    <w:name w:val="Название Знак1"/>
    <w:basedOn w:val="a3"/>
    <w:link w:val="afd"/>
    <w:uiPriority w:val="10"/>
    <w:locked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15">
    <w:name w:val="Основной текст Знак1"/>
    <w:aliases w:val="Знак1 Знак Знак2,Основной текст11 Знак1,bt Знак1"/>
    <w:basedOn w:val="a3"/>
    <w:semiHidden/>
    <w:rsid w:val="007D115B"/>
    <w:rPr>
      <w:rFonts w:ascii="Calibri" w:eastAsia="Calibri" w:hAnsi="Calibri" w:cs="Times New Roman"/>
    </w:rPr>
  </w:style>
  <w:style w:type="character" w:customStyle="1" w:styleId="afe">
    <w:name w:val="Основной текст с отступом Знак"/>
    <w:aliases w:val="Мой Заголовок 1 Знак,Основной текст 1 Знак"/>
    <w:basedOn w:val="a3"/>
    <w:link w:val="aff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styleId="aff">
    <w:name w:val="Body Text Indent"/>
    <w:aliases w:val="Мой Заголовок 1,Основной текст 1"/>
    <w:basedOn w:val="a2"/>
    <w:link w:val="afe"/>
    <w:unhideWhenUsed/>
    <w:rsid w:val="007D115B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16">
    <w:name w:val="Основной текст с отступом Знак1"/>
    <w:aliases w:val="Мой Заголовок 1 Знак1,Основной текст 1 Знак1"/>
    <w:basedOn w:val="a3"/>
    <w:semiHidden/>
    <w:rsid w:val="007D115B"/>
  </w:style>
  <w:style w:type="character" w:customStyle="1" w:styleId="aff0">
    <w:name w:val="Дата Знак"/>
    <w:basedOn w:val="a3"/>
    <w:link w:val="aff1"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aff2">
    <w:name w:val="Красная строка Знак"/>
    <w:basedOn w:val="ad"/>
    <w:link w:val="aff3"/>
    <w:locked/>
    <w:rsid w:val="007D115B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character" w:customStyle="1" w:styleId="220">
    <w:name w:val="Основной текст 2 Знак2"/>
    <w:link w:val="25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32">
    <w:name w:val="Основной текст 3 Знак"/>
    <w:basedOn w:val="a3"/>
    <w:link w:val="33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26">
    <w:name w:val="Основной текст с отступом 2 Знак"/>
    <w:basedOn w:val="a3"/>
    <w:link w:val="27"/>
    <w:locked/>
    <w:rsid w:val="007D115B"/>
    <w:rPr>
      <w:rFonts w:ascii="Times New Roman" w:eastAsia="Times New Roman" w:hAnsi="Times New Roman" w:cs="Times New Roman"/>
      <w:szCs w:val="24"/>
      <w:lang w:val="x-none"/>
    </w:rPr>
  </w:style>
  <w:style w:type="character" w:customStyle="1" w:styleId="34">
    <w:name w:val="Основной текст с отступом 3 Знак"/>
    <w:basedOn w:val="a3"/>
    <w:link w:val="35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aff4">
    <w:name w:val="Схема документа Знак"/>
    <w:link w:val="aff5"/>
    <w:semiHidden/>
    <w:locked/>
    <w:rsid w:val="007D115B"/>
    <w:rPr>
      <w:rFonts w:ascii="Tahoma" w:hAnsi="Tahoma" w:cs="Tahoma"/>
      <w:sz w:val="24"/>
      <w:szCs w:val="24"/>
    </w:rPr>
  </w:style>
  <w:style w:type="character" w:customStyle="1" w:styleId="17">
    <w:name w:val="Текст Знак1"/>
    <w:link w:val="aff6"/>
    <w:locked/>
    <w:rsid w:val="007D115B"/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aff7">
    <w:name w:val="Без интервала Знак"/>
    <w:link w:val="aff8"/>
    <w:uiPriority w:val="1"/>
    <w:locked/>
    <w:rsid w:val="007D115B"/>
    <w:rPr>
      <w:rFonts w:ascii="Calibri" w:eastAsia="Times New Roman" w:hAnsi="Calibri" w:cs="Calibri"/>
    </w:rPr>
  </w:style>
  <w:style w:type="character" w:customStyle="1" w:styleId="S2">
    <w:name w:val="S_Маркированный Знак2"/>
    <w:link w:val="S1"/>
    <w:uiPriority w:val="99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1">
    <w:name w:val="S_Маркированный"/>
    <w:basedOn w:val="a2"/>
    <w:link w:val="S2"/>
    <w:uiPriority w:val="99"/>
    <w:rsid w:val="007D115B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S20">
    <w:name w:val="S_Заголовок 2 Знак"/>
    <w:link w:val="S21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21">
    <w:name w:val="S_Заголовок 2"/>
    <w:basedOn w:val="21"/>
    <w:link w:val="S20"/>
    <w:rsid w:val="007D115B"/>
    <w:pPr>
      <w:keepLines w:val="0"/>
      <w:suppressAutoHyphens/>
      <w:spacing w:before="0" w:line="240" w:lineRule="auto"/>
      <w:jc w:val="both"/>
    </w:pPr>
    <w:rPr>
      <w:rFonts w:ascii="Times New Roman" w:eastAsia="Times New Roman" w:hAnsi="Times New Roman" w:cs="Times New Roman"/>
      <w:bCs w:val="0"/>
      <w:i/>
      <w:color w:val="auto"/>
      <w:sz w:val="22"/>
      <w:szCs w:val="22"/>
      <w:lang w:val="x-none" w:eastAsia="ar-SA"/>
    </w:rPr>
  </w:style>
  <w:style w:type="character" w:customStyle="1" w:styleId="S3">
    <w:name w:val="S_Заголовок 3 Знак"/>
    <w:link w:val="S30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30">
    <w:name w:val="S_Заголовок 3"/>
    <w:basedOn w:val="30"/>
    <w:link w:val="S3"/>
    <w:rsid w:val="007D115B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lang w:eastAsia="ar-SA"/>
    </w:rPr>
  </w:style>
  <w:style w:type="paragraph" w:customStyle="1" w:styleId="S4">
    <w:name w:val="S_Заголовок 4"/>
    <w:basedOn w:val="4"/>
    <w:rsid w:val="007D115B"/>
    <w:pPr>
      <w:keepNext w:val="0"/>
      <w:numPr>
        <w:ilvl w:val="0"/>
        <w:numId w:val="0"/>
      </w:numPr>
      <w:suppressAutoHyphens/>
      <w:spacing w:before="0" w:after="0"/>
      <w:ind w:firstLine="284"/>
      <w:jc w:val="both"/>
    </w:pPr>
    <w:rPr>
      <w:bCs w:val="0"/>
      <w:i/>
      <w:u w:val="single"/>
      <w:lang w:val="x-none" w:eastAsia="ar-SA"/>
    </w:rPr>
  </w:style>
  <w:style w:type="paragraph" w:customStyle="1" w:styleId="18">
    <w:name w:val="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Default">
    <w:name w:val="Defaul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rNar">
    <w:name w:val="Обычный ArNar Знак"/>
    <w:link w:val="ArNar0"/>
    <w:locked/>
    <w:rsid w:val="007D115B"/>
    <w:rPr>
      <w:rFonts w:ascii="Arial Narrow" w:hAnsi="Arial Narrow"/>
      <w:color w:val="000000"/>
    </w:rPr>
  </w:style>
  <w:style w:type="paragraph" w:customStyle="1" w:styleId="ArNar0">
    <w:name w:val="Обычный ArNar"/>
    <w:basedOn w:val="a2"/>
    <w:link w:val="ArNar"/>
    <w:rsid w:val="007D115B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f9">
    <w:name w:val="Перечисление + инт"/>
    <w:basedOn w:val="a2"/>
    <w:rsid w:val="007D115B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28">
    <w:name w:val="Текст с интервалом 2"/>
    <w:basedOn w:val="ArNar0"/>
    <w:rsid w:val="007D115B"/>
    <w:pPr>
      <w:spacing w:before="60"/>
    </w:pPr>
  </w:style>
  <w:style w:type="paragraph" w:customStyle="1" w:styleId="affa">
    <w:name w:val="Текст с интервалом"/>
    <w:basedOn w:val="ArNar0"/>
    <w:next w:val="ArNar0"/>
    <w:rsid w:val="007D115B"/>
    <w:pPr>
      <w:spacing w:before="60" w:after="60"/>
    </w:pPr>
  </w:style>
  <w:style w:type="character" w:customStyle="1" w:styleId="19">
    <w:name w:val="Основной(РПЗ) Знак1"/>
    <w:link w:val="affb"/>
    <w:locked/>
    <w:rsid w:val="007D115B"/>
    <w:rPr>
      <w:rFonts w:ascii="Times New Roman" w:eastAsia="Times New Roman" w:hAnsi="Times New Roman" w:cs="Times New Roman"/>
      <w:sz w:val="26"/>
      <w:szCs w:val="26"/>
      <w:lang w:val="x-none"/>
    </w:rPr>
  </w:style>
  <w:style w:type="paragraph" w:customStyle="1" w:styleId="affb">
    <w:name w:val="Основной(РПЗ)"/>
    <w:basedOn w:val="a2"/>
    <w:link w:val="19"/>
    <w:qFormat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6"/>
      <w:lang w:val="x-none"/>
    </w:rPr>
  </w:style>
  <w:style w:type="character" w:customStyle="1" w:styleId="1a">
    <w:name w:val="Нижний колонтитул Знак1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fc">
    <w:name w:val="Колонтитул низ Знак"/>
    <w:link w:val="affd"/>
    <w:locked/>
    <w:rsid w:val="007D115B"/>
    <w:rPr>
      <w:rFonts w:ascii="Times New Roman" w:eastAsia="Times New Roman" w:hAnsi="Times New Roman" w:cs="Times New Roman"/>
      <w:i/>
      <w:color w:val="333333"/>
      <w:lang w:val="x-none"/>
    </w:rPr>
  </w:style>
  <w:style w:type="paragraph" w:customStyle="1" w:styleId="affd">
    <w:name w:val="Колонтитул низ"/>
    <w:basedOn w:val="a8"/>
    <w:link w:val="affc"/>
    <w:qFormat/>
    <w:rsid w:val="007D115B"/>
    <w:pPr>
      <w:suppressAutoHyphens w:val="0"/>
      <w:ind w:firstLine="454"/>
      <w:jc w:val="both"/>
    </w:pPr>
    <w:rPr>
      <w:i/>
      <w:color w:val="333333"/>
      <w:sz w:val="22"/>
      <w:szCs w:val="22"/>
      <w:lang w:val="x-none" w:eastAsia="en-US"/>
    </w:rPr>
  </w:style>
  <w:style w:type="character" w:customStyle="1" w:styleId="24">
    <w:name w:val="Заголовок (Уровень 2) Знак"/>
    <w:link w:val="23"/>
    <w:locked/>
    <w:rsid w:val="007D115B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character" w:customStyle="1" w:styleId="affe">
    <w:name w:val="Обычный текст Знак"/>
    <w:link w:val="afff"/>
    <w:uiPriority w:val="99"/>
    <w:locked/>
    <w:rsid w:val="007D115B"/>
    <w:rPr>
      <w:rFonts w:ascii="Times New Roman" w:eastAsia="Times New Roman" w:hAnsi="Times New Roman" w:cs="Times New Roman"/>
      <w:lang w:val="x-none"/>
    </w:rPr>
  </w:style>
  <w:style w:type="paragraph" w:customStyle="1" w:styleId="afff">
    <w:name w:val="Обычный текст"/>
    <w:basedOn w:val="a2"/>
    <w:link w:val="affe"/>
    <w:uiPriority w:val="99"/>
    <w:qFormat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lang w:val="x-none"/>
    </w:rPr>
  </w:style>
  <w:style w:type="character" w:customStyle="1" w:styleId="afff0">
    <w:name w:val="Подчеркнутый Знак"/>
    <w:link w:val="afff1"/>
    <w:semiHidden/>
    <w:locked/>
    <w:rsid w:val="007D115B"/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afff1">
    <w:name w:val="Подчеркнутый"/>
    <w:basedOn w:val="a2"/>
    <w:link w:val="afff0"/>
    <w:semiHidden/>
    <w:rsid w:val="007D115B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1b">
    <w:name w:val="Заголовок1"/>
    <w:basedOn w:val="a2"/>
    <w:rsid w:val="007D115B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eastAsia="Times New Roman" w:hAnsi="Times New Roman" w:cs="Times New Roman"/>
      <w:caps/>
      <w:sz w:val="24"/>
      <w:szCs w:val="24"/>
      <w:lang w:eastAsia="ru-RU"/>
    </w:rPr>
  </w:style>
  <w:style w:type="paragraph" w:customStyle="1" w:styleId="S10">
    <w:name w:val="S_Заголовок 1"/>
    <w:basedOn w:val="a2"/>
    <w:rsid w:val="007D115B"/>
    <w:pPr>
      <w:spacing w:after="0" w:line="240" w:lineRule="auto"/>
      <w:ind w:left="1287" w:hanging="360"/>
      <w:jc w:val="center"/>
    </w:pPr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character" w:customStyle="1" w:styleId="S5">
    <w:name w:val="S_Обычный Знак"/>
    <w:link w:val="S6"/>
    <w:locked/>
    <w:rsid w:val="007D115B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S6">
    <w:name w:val="S_Обычный"/>
    <w:basedOn w:val="a2"/>
    <w:link w:val="S5"/>
    <w:autoRedefine/>
    <w:qFormat/>
    <w:rsid w:val="007D115B"/>
    <w:pPr>
      <w:spacing w:after="0" w:line="240" w:lineRule="auto"/>
      <w:ind w:firstLine="709"/>
      <w:jc w:val="right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afff2">
    <w:name w:val="Знак Знак Знак Знак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29">
    <w:name w:val="Знак Знак Знак Знак2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61">
    <w:name w:val="Знак6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1c">
    <w:name w:val="Основной текст1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1406">
    <w:name w:val="1406"/>
    <w:basedOn w:val="a2"/>
    <w:rsid w:val="007D115B"/>
    <w:pPr>
      <w:autoSpaceDE w:val="0"/>
      <w:autoSpaceDN w:val="0"/>
      <w:spacing w:after="12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460">
    <w:name w:val="1460"/>
    <w:basedOn w:val="a2"/>
    <w:rsid w:val="007D115B"/>
    <w:pPr>
      <w:autoSpaceDE w:val="0"/>
      <w:autoSpaceDN w:val="0"/>
      <w:spacing w:before="120" w:after="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d">
    <w:name w:val="Знак Знак Знак 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51">
    <w:name w:val="Знак5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FR2">
    <w:name w:val="FR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eastAsia="Times New Roman" w:hAnsi="Arial" w:cs="Arial"/>
      <w:sz w:val="12"/>
      <w:szCs w:val="12"/>
      <w:lang w:eastAsia="ru-RU"/>
    </w:rPr>
  </w:style>
  <w:style w:type="paragraph" w:customStyle="1" w:styleId="41">
    <w:name w:val="Знак4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36">
    <w:name w:val="Знак3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a">
    <w:name w:val="Знак2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b">
    <w:name w:val="Основной текст2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S0">
    <w:name w:val="S_Обычный жирный Знак"/>
    <w:link w:val="S"/>
    <w:locked/>
    <w:rsid w:val="007D115B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S7">
    <w:name w:val="S_Заголовок таблицы Знак"/>
    <w:link w:val="S8"/>
    <w:locked/>
    <w:rsid w:val="007D115B"/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paragraph" w:customStyle="1" w:styleId="S8">
    <w:name w:val="S_Заголовок таблицы"/>
    <w:basedOn w:val="a2"/>
    <w:link w:val="S7"/>
    <w:autoRedefine/>
    <w:rsid w:val="007D115B"/>
    <w:pPr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character" w:customStyle="1" w:styleId="S11">
    <w:name w:val="S_Таблица Знак1"/>
    <w:link w:val="S9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9">
    <w:name w:val="S_Таблица"/>
    <w:basedOn w:val="a2"/>
    <w:link w:val="S11"/>
    <w:autoRedefine/>
    <w:rsid w:val="007D115B"/>
    <w:pPr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a">
    <w:name w:val="S_Обычный в таблице"/>
    <w:basedOn w:val="a2"/>
    <w:rsid w:val="007D115B"/>
    <w:pPr>
      <w:spacing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rmal">
    <w:name w:val="Con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Cell">
    <w:name w:val="ConsCell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3">
    <w:name w:val="Текст в таблице ДБ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4">
    <w:name w:val="Текст таблицы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1e">
    <w:name w:val="Обычный1"/>
    <w:rsid w:val="007D115B"/>
    <w:pPr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5">
    <w:name w:val="Перечисление"/>
    <w:basedOn w:val="ac"/>
    <w:rsid w:val="007D115B"/>
    <w:pPr>
      <w:widowControl/>
      <w:suppressAutoHyphens w:val="0"/>
      <w:autoSpaceDE/>
      <w:spacing w:after="0"/>
      <w:jc w:val="both"/>
    </w:pPr>
    <w:rPr>
      <w:sz w:val="24"/>
      <w:szCs w:val="22"/>
      <w:lang w:val="x-none" w:eastAsia="en-US"/>
    </w:rPr>
  </w:style>
  <w:style w:type="paragraph" w:customStyle="1" w:styleId="afff6">
    <w:name w:val="Основной текст документа"/>
    <w:rsid w:val="007D115B"/>
    <w:pPr>
      <w:spacing w:before="60" w:after="6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FR3">
    <w:name w:val="FR3"/>
    <w:rsid w:val="007D115B"/>
    <w:pPr>
      <w:widowControl w:val="0"/>
      <w:autoSpaceDE w:val="0"/>
      <w:autoSpaceDN w:val="0"/>
      <w:adjustRightInd w:val="0"/>
      <w:spacing w:after="0" w:line="319" w:lineRule="auto"/>
      <w:ind w:firstLine="50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ConsPlusNormal">
    <w:name w:val="ConsPlu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21">
    <w:name w:val="Style2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2"/>
    <w:rsid w:val="007D115B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7">
    <w:name w:val="Таблица"/>
    <w:basedOn w:val="a2"/>
    <w:rsid w:val="007D115B"/>
    <w:pPr>
      <w:widowControl w:val="0"/>
      <w:spacing w:after="0" w:line="264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8">
    <w:name w:val="Основной"/>
    <w:basedOn w:val="aff"/>
    <w:rsid w:val="007D115B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paragraph" w:customStyle="1" w:styleId="bodytext">
    <w:name w:val="body_text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c">
    <w:name w:val="çàãîëîâîê 2"/>
    <w:basedOn w:val="a2"/>
    <w:next w:val="a2"/>
    <w:rsid w:val="007D115B"/>
    <w:pPr>
      <w:keepNext/>
      <w:spacing w:after="0" w:line="360" w:lineRule="auto"/>
      <w:ind w:firstLine="709"/>
      <w:jc w:val="right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afff9">
    <w:name w:val="Комментарий"/>
    <w:basedOn w:val="a2"/>
    <w:next w:val="a2"/>
    <w:rsid w:val="007D115B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eastAsia="Times New Roman" w:hAnsi="Arial" w:cs="Times New Roman"/>
      <w:i/>
      <w:iCs/>
      <w:color w:val="800080"/>
      <w:sz w:val="20"/>
      <w:szCs w:val="20"/>
      <w:lang w:eastAsia="ru-RU"/>
    </w:rPr>
  </w:style>
  <w:style w:type="paragraph" w:customStyle="1" w:styleId="Report">
    <w:name w:val="Report"/>
    <w:basedOn w:val="a2"/>
    <w:rsid w:val="007D115B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20">
    <w:name w:val="Основной текст.Основной текст12"/>
    <w:rsid w:val="007D115B"/>
    <w:pPr>
      <w:spacing w:after="0" w:line="240" w:lineRule="auto"/>
      <w:ind w:firstLine="709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customStyle="1" w:styleId="1f">
    <w:name w:val="Основной текст с отступом.Мой Заголовок 1"/>
    <w:basedOn w:val="a2"/>
    <w:rsid w:val="007D115B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BodyText21">
    <w:name w:val="Body Text 2.Мой Заголовок 1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harChar">
    <w:name w:val="Char Char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rsid w:val="007D115B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2"/>
    <w:rsid w:val="007D115B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2"/>
    <w:rsid w:val="007D115B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2"/>
    <w:rsid w:val="007D115B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2"/>
    <w:rsid w:val="007D115B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arChar1">
    <w:name w:val="Char Char1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xl62">
    <w:name w:val="xl62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a">
    <w:name w:val="Îáû÷íûé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xl24">
    <w:name w:val="xl24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5">
    <w:name w:val="xl3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auiue">
    <w:name w:val="Iau?iue"/>
    <w:rsid w:val="007D115B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aaieiaie2">
    <w:name w:val="caaieiaie 2"/>
    <w:basedOn w:val="Iauiue"/>
    <w:next w:val="Iauiue"/>
    <w:rsid w:val="007D115B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6">
    <w:name w:val="xl26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7">
    <w:name w:val="xl27"/>
    <w:basedOn w:val="a2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28">
    <w:name w:val="xl28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9">
    <w:name w:val="xl2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0">
    <w:name w:val="xl3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1">
    <w:name w:val="xl3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2">
    <w:name w:val="xl3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3">
    <w:name w:val="xl33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4">
    <w:name w:val="xl3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6">
    <w:name w:val="xl36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7">
    <w:name w:val="xl37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8">
    <w:name w:val="xl3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39">
    <w:name w:val="xl39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40">
    <w:name w:val="xl40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1">
    <w:name w:val="xl4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2">
    <w:name w:val="xl4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3">
    <w:name w:val="xl43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4">
    <w:name w:val="xl4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5">
    <w:name w:val="xl4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6">
    <w:name w:val="xl4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47">
    <w:name w:val="xl47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8">
    <w:name w:val="xl4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9">
    <w:name w:val="xl4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0">
    <w:name w:val="xl5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1">
    <w:name w:val="xl51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2">
    <w:name w:val="xl52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3">
    <w:name w:val="xl53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4">
    <w:name w:val="xl5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5">
    <w:name w:val="xl5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6">
    <w:name w:val="xl5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7">
    <w:name w:val="xl57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8">
    <w:name w:val="xl58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">
    <w:name w:val="xl5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0">
    <w:name w:val="xl6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1">
    <w:name w:val="xl61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2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4">
    <w:name w:val="xl64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6">
    <w:name w:val="xl66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2"/>
    <w:rsid w:val="007D1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5">
    <w:name w:val="xl7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6">
    <w:name w:val="xl7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7">
    <w:name w:val="xl77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1">
    <w:name w:val="xl81"/>
    <w:basedOn w:val="a2"/>
    <w:rsid w:val="007D115B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2">
    <w:name w:val="xl82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6">
    <w:name w:val="xl8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8">
    <w:name w:val="xl88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9">
    <w:name w:val="xl8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0">
    <w:name w:val="xl90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2"/>
    <w:rsid w:val="007D115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2"/>
    <w:rsid w:val="007D115B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2"/>
    <w:rsid w:val="007D115B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2"/>
    <w:rsid w:val="007D115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2"/>
    <w:rsid w:val="007D115B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2">
    <w:name w:val="xl102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5">
    <w:name w:val="xl10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6">
    <w:name w:val="xl106"/>
    <w:basedOn w:val="a2"/>
    <w:rsid w:val="007D115B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7">
    <w:name w:val="xl107"/>
    <w:basedOn w:val="a2"/>
    <w:rsid w:val="007D115B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8">
    <w:name w:val="xl108"/>
    <w:basedOn w:val="a2"/>
    <w:rsid w:val="007D115B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9">
    <w:name w:val="xl10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0">
    <w:name w:val="xl11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1">
    <w:name w:val="xl111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b">
    <w:name w:val="основной текст дока"/>
    <w:basedOn w:val="a2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pacing w:val="-1"/>
      <w:sz w:val="24"/>
      <w:szCs w:val="20"/>
      <w:lang w:eastAsia="ru-RU"/>
    </w:rPr>
  </w:style>
  <w:style w:type="paragraph" w:customStyle="1" w:styleId="style40">
    <w:name w:val="style4"/>
    <w:basedOn w:val="4"/>
    <w:rsid w:val="007D115B"/>
    <w:pPr>
      <w:numPr>
        <w:ilvl w:val="0"/>
        <w:numId w:val="0"/>
      </w:numPr>
    </w:pPr>
    <w:rPr>
      <w:b w:val="0"/>
      <w:i/>
      <w:sz w:val="24"/>
      <w:u w:val="single"/>
      <w:lang w:val="x-none" w:eastAsia="ru-RU"/>
    </w:rPr>
  </w:style>
  <w:style w:type="paragraph" w:customStyle="1" w:styleId="Style5">
    <w:name w:val="Style5"/>
    <w:basedOn w:val="a2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0">
    <w:name w:val="Абзац списка1"/>
    <w:basedOn w:val="a2"/>
    <w:uiPriority w:val="99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text19">
    <w:name w:val="text19"/>
    <w:basedOn w:val="a2"/>
    <w:rsid w:val="007D115B"/>
    <w:pPr>
      <w:spacing w:after="216" w:line="312" w:lineRule="auto"/>
    </w:pPr>
    <w:rPr>
      <w:rFonts w:ascii="Arial" w:eastAsia="Times New Roman" w:hAnsi="Arial" w:cs="Arial"/>
      <w:sz w:val="18"/>
      <w:szCs w:val="18"/>
      <w:lang w:eastAsia="ru-RU"/>
    </w:rPr>
  </w:style>
  <w:style w:type="character" w:customStyle="1" w:styleId="afffc">
    <w:name w:val="Абзац списка Знак"/>
    <w:link w:val="1f1"/>
    <w:uiPriority w:val="99"/>
    <w:locked/>
    <w:rsid w:val="007D115B"/>
    <w:rPr>
      <w:rFonts w:ascii="Calibri" w:eastAsia="DejaVu Sans" w:hAnsi="Calibri" w:cs="Calibri"/>
      <w:kern w:val="2"/>
      <w:lang w:val="x-none" w:eastAsia="ar-SA"/>
    </w:rPr>
  </w:style>
  <w:style w:type="paragraph" w:customStyle="1" w:styleId="1f1">
    <w:name w:val="Абзац списка1"/>
    <w:basedOn w:val="a2"/>
    <w:link w:val="afffc"/>
    <w:uiPriority w:val="99"/>
    <w:qFormat/>
    <w:rsid w:val="007D115B"/>
    <w:pPr>
      <w:suppressAutoHyphens/>
      <w:spacing w:after="200" w:line="276" w:lineRule="auto"/>
    </w:pPr>
    <w:rPr>
      <w:rFonts w:ascii="Calibri" w:eastAsia="DejaVu Sans" w:hAnsi="Calibri" w:cs="Calibri"/>
      <w:kern w:val="2"/>
      <w:lang w:val="x-none" w:eastAsia="ar-SA"/>
    </w:rPr>
  </w:style>
  <w:style w:type="character" w:customStyle="1" w:styleId="afffd">
    <w:name w:val="Основа Знак"/>
    <w:link w:val="afffe"/>
    <w:locked/>
    <w:rsid w:val="007D115B"/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afffe">
    <w:name w:val="Основа"/>
    <w:basedOn w:val="a2"/>
    <w:link w:val="afffd"/>
    <w:rsid w:val="007D115B"/>
    <w:pPr>
      <w:spacing w:before="120" w:after="0" w:line="360" w:lineRule="auto"/>
      <w:ind w:firstLine="567"/>
      <w:jc w:val="both"/>
    </w:pPr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2">
    <w:name w:val="Перечисление 2"/>
    <w:basedOn w:val="ArNar0"/>
    <w:rsid w:val="007D115B"/>
    <w:pPr>
      <w:numPr>
        <w:numId w:val="12"/>
      </w:numPr>
      <w:tabs>
        <w:tab w:val="clear" w:pos="927"/>
        <w:tab w:val="num" w:pos="993"/>
      </w:tabs>
      <w:ind w:left="993" w:hanging="284"/>
    </w:pPr>
    <w:rPr>
      <w:rFonts w:eastAsia="Times New Roman"/>
    </w:rPr>
  </w:style>
  <w:style w:type="character" w:customStyle="1" w:styleId="affff">
    <w:name w:val="Оглавление Знак"/>
    <w:link w:val="affff0"/>
    <w:locked/>
    <w:rsid w:val="007D115B"/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affff0">
    <w:name w:val="Оглавление"/>
    <w:basedOn w:val="a2"/>
    <w:link w:val="affff"/>
    <w:rsid w:val="007D115B"/>
    <w:pPr>
      <w:spacing w:before="120" w:after="120" w:line="240" w:lineRule="auto"/>
      <w:jc w:val="center"/>
    </w:pPr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20">
    <w:name w:val="Перечисление 2+инт"/>
    <w:basedOn w:val="a2"/>
    <w:rsid w:val="007D115B"/>
    <w:pPr>
      <w:numPr>
        <w:numId w:val="13"/>
      </w:numPr>
      <w:tabs>
        <w:tab w:val="clear" w:pos="927"/>
        <w:tab w:val="num" w:pos="993"/>
      </w:tabs>
      <w:snapToGrid w:val="0"/>
      <w:spacing w:before="60" w:after="60" w:line="240" w:lineRule="auto"/>
      <w:ind w:left="993" w:hanging="284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3">
    <w:name w:val="Текст с интервалом 3"/>
    <w:basedOn w:val="affa"/>
    <w:next w:val="ArNar0"/>
    <w:rsid w:val="007D115B"/>
    <w:pPr>
      <w:numPr>
        <w:numId w:val="14"/>
      </w:numPr>
      <w:tabs>
        <w:tab w:val="clear" w:pos="1069"/>
        <w:tab w:val="num" w:pos="720"/>
      </w:tabs>
      <w:ind w:left="720"/>
    </w:pPr>
    <w:rPr>
      <w:rFonts w:eastAsia="Times New Roman"/>
    </w:rPr>
  </w:style>
  <w:style w:type="paragraph" w:customStyle="1" w:styleId="1f2">
    <w:name w:val="заголовок 1"/>
    <w:basedOn w:val="a2"/>
    <w:next w:val="a2"/>
    <w:rsid w:val="007D115B"/>
    <w:pPr>
      <w:keepNext/>
      <w:spacing w:after="0" w:line="240" w:lineRule="auto"/>
      <w:jc w:val="center"/>
    </w:pPr>
    <w:rPr>
      <w:rFonts w:ascii="Times New Roman" w:eastAsia="Times New Roman" w:hAnsi="Times New Roman" w:cs="Times New Roman"/>
      <w:b/>
      <w:caps/>
      <w:sz w:val="28"/>
      <w:szCs w:val="20"/>
      <w:lang w:eastAsia="ru-RU"/>
    </w:rPr>
  </w:style>
  <w:style w:type="paragraph" w:customStyle="1" w:styleId="affff1">
    <w:name w:val="_Текст"/>
    <w:rsid w:val="007D115B"/>
    <w:pPr>
      <w:spacing w:after="0" w:line="360" w:lineRule="auto"/>
      <w:ind w:firstLine="709"/>
      <w:jc w:val="both"/>
    </w:pPr>
    <w:rPr>
      <w:rFonts w:ascii="Arial" w:eastAsia="Times New Roman" w:hAnsi="Arial" w:cs="Arial"/>
      <w:sz w:val="24"/>
      <w:szCs w:val="20"/>
      <w:lang w:eastAsia="ru-RU"/>
    </w:rPr>
  </w:style>
  <w:style w:type="paragraph" w:customStyle="1" w:styleId="caaieiaie20">
    <w:name w:val="caaieiaie2"/>
    <w:basedOn w:val="a2"/>
    <w:rsid w:val="007D115B"/>
    <w:pPr>
      <w:keepNext/>
      <w:spacing w:after="120" w:line="36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2">
    <w:name w:val="Текст с отступом"/>
    <w:basedOn w:val="a2"/>
    <w:rsid w:val="007D115B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3">
    <w:name w:val="Аннотация (титульный лист)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d">
    <w:name w:val="Нижний колонтитул 2"/>
    <w:basedOn w:val="a8"/>
    <w:semiHidden/>
    <w:rsid w:val="007D115B"/>
    <w:pPr>
      <w:tabs>
        <w:tab w:val="clear" w:pos="4677"/>
        <w:tab w:val="clear" w:pos="9355"/>
      </w:tabs>
      <w:suppressAutoHyphens w:val="0"/>
      <w:snapToGrid w:val="0"/>
      <w:jc w:val="center"/>
    </w:pPr>
    <w:rPr>
      <w:rFonts w:ascii="Garamond" w:hAnsi="Garamond" w:cs="Calibri"/>
      <w:sz w:val="21"/>
      <w:szCs w:val="20"/>
      <w:lang w:val="x-none" w:eastAsia="ru-RU"/>
    </w:rPr>
  </w:style>
  <w:style w:type="paragraph" w:customStyle="1" w:styleId="affff4">
    <w:name w:val="Чертежный"/>
    <w:rsid w:val="007D115B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affff5">
    <w:name w:val="текст таблицы"/>
    <w:basedOn w:val="a2"/>
    <w:semiHidden/>
    <w:rsid w:val="007D115B"/>
    <w:pPr>
      <w:spacing w:after="0" w:line="360" w:lineRule="auto"/>
      <w:ind w:left="-108"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название таблицы"/>
    <w:basedOn w:val="a2"/>
    <w:semiHidden/>
    <w:rsid w:val="007D115B"/>
    <w:pPr>
      <w:numPr>
        <w:numId w:val="15"/>
      </w:numPr>
      <w:spacing w:after="0" w:line="240" w:lineRule="auto"/>
      <w:ind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0">
    <w:name w:val="Основной текст 21"/>
    <w:basedOn w:val="a2"/>
    <w:rsid w:val="007D115B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11">
    <w:name w:val="Основной текст с отступом 2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340"/>
      <w:jc w:val="both"/>
    </w:pPr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310">
    <w:name w:val="Основной текст с отступом 3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" w:eastAsia="Times New Roman" w:hAnsi="Arial" w:cs="Times New Roman"/>
      <w:szCs w:val="20"/>
      <w:lang w:eastAsia="ru-RU"/>
    </w:rPr>
  </w:style>
  <w:style w:type="paragraph" w:customStyle="1" w:styleId="Heading">
    <w:name w:val="Heading"/>
    <w:rsid w:val="007D115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WW-2">
    <w:name w:val="WW-Основной текст с отступом 2"/>
    <w:basedOn w:val="a2"/>
    <w:rsid w:val="007D115B"/>
    <w:pPr>
      <w:spacing w:after="0" w:line="240" w:lineRule="auto"/>
      <w:ind w:firstLine="720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7D115B"/>
    <w:pPr>
      <w:spacing w:after="0" w:line="240" w:lineRule="auto"/>
      <w:ind w:firstLine="720"/>
      <w:jc w:val="both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BodyText210">
    <w:name w:val="Body Text 21"/>
    <w:basedOn w:val="a2"/>
    <w:rsid w:val="007D115B"/>
    <w:pPr>
      <w:spacing w:before="120"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">
    <w:name w:val="перечисление"/>
    <w:basedOn w:val="ac"/>
    <w:semiHidden/>
    <w:rsid w:val="007D115B"/>
    <w:pPr>
      <w:widowControl/>
      <w:numPr>
        <w:numId w:val="16"/>
      </w:numPr>
      <w:suppressAutoHyphens w:val="0"/>
      <w:autoSpaceDE/>
      <w:spacing w:after="0" w:line="360" w:lineRule="auto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0">
    <w:name w:val="а) список"/>
    <w:basedOn w:val="ac"/>
    <w:semiHidden/>
    <w:rsid w:val="007D115B"/>
    <w:pPr>
      <w:widowControl/>
      <w:numPr>
        <w:ilvl w:val="1"/>
        <w:numId w:val="16"/>
      </w:numPr>
      <w:tabs>
        <w:tab w:val="num" w:pos="1080"/>
      </w:tabs>
      <w:suppressAutoHyphens w:val="0"/>
      <w:autoSpaceDE/>
      <w:spacing w:after="0" w:line="360" w:lineRule="auto"/>
      <w:ind w:left="1080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ffff6">
    <w:name w:val="ИТМ ГОЧС"/>
    <w:basedOn w:val="a2"/>
    <w:rsid w:val="007D115B"/>
    <w:pPr>
      <w:snapToGrid w:val="0"/>
      <w:spacing w:after="0" w:line="240" w:lineRule="auto"/>
      <w:ind w:firstLine="720"/>
      <w:jc w:val="both"/>
    </w:pPr>
    <w:rPr>
      <w:rFonts w:ascii="Arial" w:eastAsia="Verdana Ref" w:hAnsi="Arial" w:cs="Times New Roman"/>
      <w:sz w:val="28"/>
      <w:szCs w:val="20"/>
      <w:lang w:eastAsia="ru-RU"/>
    </w:rPr>
  </w:style>
  <w:style w:type="paragraph" w:customStyle="1" w:styleId="FR4">
    <w:name w:val="FR4"/>
    <w:rsid w:val="007D115B"/>
    <w:pPr>
      <w:widowControl w:val="0"/>
      <w:snapToGrid w:val="0"/>
      <w:spacing w:after="0" w:line="300" w:lineRule="auto"/>
      <w:ind w:firstLine="300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FR1">
    <w:name w:val="FR1"/>
    <w:rsid w:val="007D115B"/>
    <w:pPr>
      <w:widowControl w:val="0"/>
      <w:snapToGrid w:val="0"/>
      <w:spacing w:after="0" w:line="420" w:lineRule="auto"/>
      <w:ind w:left="280" w:right="200"/>
      <w:jc w:val="center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Iiiaeuiue">
    <w:name w:val="Ii?iaeuiue"/>
    <w:rsid w:val="007D115B"/>
    <w:pPr>
      <w:spacing w:after="0" w:line="240" w:lineRule="auto"/>
    </w:pPr>
    <w:rPr>
      <w:rFonts w:ascii="Baltica" w:eastAsia="Times New Roman" w:hAnsi="Baltica" w:cs="Times New Roman"/>
      <w:sz w:val="24"/>
      <w:szCs w:val="20"/>
      <w:lang w:eastAsia="ru-RU"/>
    </w:rPr>
  </w:style>
  <w:style w:type="paragraph" w:customStyle="1" w:styleId="Context">
    <w:name w:val="Contex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1f3">
    <w:name w:val="Знак Знак1 Знак"/>
    <w:basedOn w:val="a2"/>
    <w:rsid w:val="007D115B"/>
    <w:pPr>
      <w:widowControl w:val="0"/>
      <w:adjustRightInd w:val="0"/>
      <w:spacing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ConsPlusNonformat">
    <w:name w:val="ConsPlusNonforma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7">
    <w:name w:val="основной текст"/>
    <w:basedOn w:val="a2"/>
    <w:rsid w:val="007D115B"/>
    <w:pPr>
      <w:spacing w:after="120" w:line="240" w:lineRule="auto"/>
      <w:ind w:firstLine="851"/>
      <w:jc w:val="both"/>
    </w:pPr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Style16">
    <w:name w:val="Style16"/>
    <w:basedOn w:val="a2"/>
    <w:rsid w:val="007D115B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7">
    <w:name w:val="Абзац списка3"/>
    <w:basedOn w:val="a2"/>
    <w:uiPriority w:val="99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affff8">
    <w:name w:val="Базовый"/>
    <w:rsid w:val="007D115B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 w:cs="Times New Roman"/>
    </w:rPr>
  </w:style>
  <w:style w:type="paragraph" w:customStyle="1" w:styleId="Style17">
    <w:name w:val="Style17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9">
    <w:name w:val="footnote reference"/>
    <w:aliases w:val="Знак сноски-FN"/>
    <w:uiPriority w:val="99"/>
    <w:unhideWhenUsed/>
    <w:rsid w:val="007D115B"/>
    <w:rPr>
      <w:vertAlign w:val="superscript"/>
    </w:rPr>
  </w:style>
  <w:style w:type="character" w:styleId="affffa">
    <w:name w:val="annotation reference"/>
    <w:uiPriority w:val="99"/>
    <w:semiHidden/>
    <w:unhideWhenUsed/>
    <w:rsid w:val="007D115B"/>
    <w:rPr>
      <w:sz w:val="16"/>
      <w:szCs w:val="16"/>
    </w:rPr>
  </w:style>
  <w:style w:type="character" w:styleId="affffb">
    <w:name w:val="endnote reference"/>
    <w:semiHidden/>
    <w:unhideWhenUsed/>
    <w:rsid w:val="007D115B"/>
    <w:rPr>
      <w:vertAlign w:val="superscript"/>
    </w:rPr>
  </w:style>
  <w:style w:type="character" w:customStyle="1" w:styleId="710">
    <w:name w:val="Заголовок 7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sz w:val="22"/>
      <w:szCs w:val="22"/>
      <w:lang w:eastAsia="en-US"/>
    </w:rPr>
  </w:style>
  <w:style w:type="character" w:customStyle="1" w:styleId="810">
    <w:name w:val="Заголовок 8 Знак1"/>
    <w:basedOn w:val="a3"/>
    <w:semiHidden/>
    <w:rsid w:val="007D115B"/>
    <w:rPr>
      <w:rFonts w:ascii="Cambria" w:eastAsia="Times New Roman" w:hAnsi="Cambria" w:cs="Times New Roman"/>
      <w:color w:val="404040"/>
      <w:lang w:eastAsia="en-US"/>
    </w:rPr>
  </w:style>
  <w:style w:type="character" w:customStyle="1" w:styleId="910">
    <w:name w:val="Заголовок 9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lang w:eastAsia="en-US"/>
    </w:rPr>
  </w:style>
  <w:style w:type="character" w:customStyle="1" w:styleId="1f4">
    <w:name w:val="Текст выноски Знак1"/>
    <w:basedOn w:val="a3"/>
    <w:uiPriority w:val="99"/>
    <w:semiHidden/>
    <w:rsid w:val="007D115B"/>
    <w:rPr>
      <w:rFonts w:ascii="Tahoma" w:eastAsia="Calibri" w:hAnsi="Tahoma" w:cs="Tahoma"/>
      <w:sz w:val="16"/>
      <w:szCs w:val="16"/>
    </w:rPr>
  </w:style>
  <w:style w:type="paragraph" w:styleId="aff8">
    <w:name w:val="No Spacing"/>
    <w:link w:val="aff7"/>
    <w:uiPriority w:val="1"/>
    <w:qFormat/>
    <w:rsid w:val="007D115B"/>
    <w:pPr>
      <w:spacing w:after="0" w:line="240" w:lineRule="auto"/>
    </w:pPr>
    <w:rPr>
      <w:rFonts w:ascii="Calibri" w:eastAsia="Times New Roman" w:hAnsi="Calibri" w:cs="Calibri"/>
    </w:rPr>
  </w:style>
  <w:style w:type="paragraph" w:styleId="33">
    <w:name w:val="Body Text 3"/>
    <w:basedOn w:val="a2"/>
    <w:link w:val="32"/>
    <w:unhideWhenUsed/>
    <w:rsid w:val="007D115B"/>
    <w:pPr>
      <w:spacing w:after="120" w:line="276" w:lineRule="auto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2">
    <w:name w:val="Основной текст 3 Знак1"/>
    <w:basedOn w:val="a3"/>
    <w:semiHidden/>
    <w:rsid w:val="007D115B"/>
    <w:rPr>
      <w:sz w:val="16"/>
      <w:szCs w:val="16"/>
    </w:rPr>
  </w:style>
  <w:style w:type="character" w:customStyle="1" w:styleId="2e">
    <w:name w:val="Основной текст 2 Знак"/>
    <w:basedOn w:val="a3"/>
    <w:rsid w:val="007D115B"/>
    <w:rPr>
      <w:rFonts w:ascii="Calibri" w:hAnsi="Calibri" w:cs="Calibri" w:hint="default"/>
      <w:sz w:val="22"/>
      <w:szCs w:val="22"/>
      <w:lang w:eastAsia="en-US"/>
    </w:rPr>
  </w:style>
  <w:style w:type="paragraph" w:styleId="25">
    <w:name w:val="Body Text 2"/>
    <w:basedOn w:val="a2"/>
    <w:link w:val="220"/>
    <w:unhideWhenUsed/>
    <w:rsid w:val="007D115B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212">
    <w:name w:val="Основной текст 2 Знак1"/>
    <w:basedOn w:val="a3"/>
    <w:rsid w:val="007D115B"/>
  </w:style>
  <w:style w:type="character" w:customStyle="1" w:styleId="udar">
    <w:name w:val="udar"/>
    <w:basedOn w:val="a3"/>
    <w:rsid w:val="007D115B"/>
  </w:style>
  <w:style w:type="paragraph" w:customStyle="1" w:styleId="1f5">
    <w:name w:val="Подзаголовок1"/>
    <w:basedOn w:val="a2"/>
    <w:next w:val="a2"/>
    <w:qFormat/>
    <w:rsid w:val="007D115B"/>
    <w:pPr>
      <w:numPr>
        <w:ilvl w:val="1"/>
      </w:numPr>
      <w:spacing w:after="200" w:line="276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affffc">
    <w:name w:val="Подзаголовок Знак"/>
    <w:aliases w:val="Обычный таблица Знак"/>
    <w:basedOn w:val="a3"/>
    <w:link w:val="affffd"/>
    <w:rsid w:val="007D115B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styleId="27">
    <w:name w:val="Body Text Indent 2"/>
    <w:basedOn w:val="a2"/>
    <w:link w:val="26"/>
    <w:unhideWhenUsed/>
    <w:rsid w:val="007D115B"/>
    <w:pPr>
      <w:spacing w:after="120" w:line="480" w:lineRule="auto"/>
      <w:ind w:left="283"/>
    </w:pPr>
    <w:rPr>
      <w:rFonts w:ascii="Times New Roman" w:eastAsia="Times New Roman" w:hAnsi="Times New Roman" w:cs="Times New Roman"/>
      <w:szCs w:val="24"/>
      <w:lang w:val="x-none"/>
    </w:rPr>
  </w:style>
  <w:style w:type="character" w:customStyle="1" w:styleId="213">
    <w:name w:val="Основной текст с отступом 2 Знак1"/>
    <w:basedOn w:val="a3"/>
    <w:semiHidden/>
    <w:rsid w:val="007D115B"/>
  </w:style>
  <w:style w:type="character" w:customStyle="1" w:styleId="Sb">
    <w:name w:val="S_Маркированный Знак Знак"/>
    <w:uiPriority w:val="99"/>
    <w:rsid w:val="007D115B"/>
    <w:rPr>
      <w:sz w:val="28"/>
      <w:szCs w:val="28"/>
      <w:lang w:val="ru-RU" w:eastAsia="ru-RU" w:bidi="ar-SA"/>
    </w:rPr>
  </w:style>
  <w:style w:type="paragraph" w:customStyle="1" w:styleId="1f6">
    <w:name w:val="Схема документа1"/>
    <w:basedOn w:val="a2"/>
    <w:next w:val="aff5"/>
    <w:semiHidden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1f7">
    <w:name w:val="Схема документа Знак1"/>
    <w:basedOn w:val="a3"/>
    <w:uiPriority w:val="99"/>
    <w:semiHidden/>
    <w:rsid w:val="007D115B"/>
    <w:rPr>
      <w:rFonts w:ascii="Tahoma" w:eastAsia="Calibri" w:hAnsi="Tahoma" w:cs="Tahoma"/>
      <w:sz w:val="16"/>
      <w:szCs w:val="16"/>
    </w:rPr>
  </w:style>
  <w:style w:type="paragraph" w:styleId="35">
    <w:name w:val="Body Text Indent 3"/>
    <w:basedOn w:val="a2"/>
    <w:link w:val="34"/>
    <w:unhideWhenUsed/>
    <w:rsid w:val="007D115B"/>
    <w:pPr>
      <w:spacing w:after="120" w:line="276" w:lineRule="auto"/>
      <w:ind w:left="283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3">
    <w:name w:val="Основной текст с отступом 3 Знак1"/>
    <w:basedOn w:val="a3"/>
    <w:semiHidden/>
    <w:rsid w:val="007D115B"/>
    <w:rPr>
      <w:sz w:val="16"/>
      <w:szCs w:val="16"/>
    </w:rPr>
  </w:style>
  <w:style w:type="paragraph" w:customStyle="1" w:styleId="1f8">
    <w:name w:val="Название1"/>
    <w:basedOn w:val="a2"/>
    <w:next w:val="a2"/>
    <w:uiPriority w:val="10"/>
    <w:qFormat/>
    <w:rsid w:val="007D115B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fffe">
    <w:name w:val="Название Знак"/>
    <w:basedOn w:val="a3"/>
    <w:link w:val="afffff"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S12">
    <w:name w:val="S_Маркированный Знак1"/>
    <w:rsid w:val="007D115B"/>
    <w:rPr>
      <w:sz w:val="24"/>
      <w:szCs w:val="24"/>
    </w:rPr>
  </w:style>
  <w:style w:type="character" w:customStyle="1" w:styleId="msoins0">
    <w:name w:val="msoins"/>
    <w:rsid w:val="007D115B"/>
    <w:rPr>
      <w:color w:val="008080"/>
      <w:u w:val="single"/>
    </w:rPr>
  </w:style>
  <w:style w:type="character" w:customStyle="1" w:styleId="msodel0">
    <w:name w:val="msodel"/>
    <w:rsid w:val="007D115B"/>
    <w:rPr>
      <w:strike/>
      <w:color w:val="FF0000"/>
    </w:rPr>
  </w:style>
  <w:style w:type="character" w:customStyle="1" w:styleId="msochangeprop0">
    <w:name w:val="msochangeprop"/>
    <w:rsid w:val="007D115B"/>
    <w:rPr>
      <w:color w:val="000000"/>
    </w:rPr>
  </w:style>
  <w:style w:type="character" w:customStyle="1" w:styleId="FontStyle20">
    <w:name w:val="Font Style20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FontStyle49">
    <w:name w:val="Font Style49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3">
    <w:name w:val="Font Style13"/>
    <w:uiPriority w:val="99"/>
    <w:rsid w:val="007D115B"/>
    <w:rPr>
      <w:rFonts w:ascii="Arial Narrow" w:hAnsi="Arial Narrow" w:cs="Arial Narrow" w:hint="default"/>
      <w:sz w:val="34"/>
      <w:szCs w:val="34"/>
    </w:rPr>
  </w:style>
  <w:style w:type="paragraph" w:styleId="aff3">
    <w:name w:val="Body Text First Indent"/>
    <w:basedOn w:val="ac"/>
    <w:link w:val="aff2"/>
    <w:unhideWhenUsed/>
    <w:rsid w:val="007D115B"/>
    <w:pPr>
      <w:widowControl/>
      <w:suppressAutoHyphens w:val="0"/>
      <w:autoSpaceDE/>
      <w:spacing w:after="200" w:line="276" w:lineRule="auto"/>
      <w:ind w:firstLine="360"/>
    </w:pPr>
    <w:rPr>
      <w:sz w:val="22"/>
      <w:szCs w:val="22"/>
      <w:lang w:val="x-none" w:eastAsia="en-US"/>
    </w:rPr>
  </w:style>
  <w:style w:type="character" w:customStyle="1" w:styleId="1f9">
    <w:name w:val="Красная строка Знак1"/>
    <w:basedOn w:val="ad"/>
    <w:semiHidden/>
    <w:rsid w:val="007D115B"/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fffff0">
    <w:name w:val="Текст Знак"/>
    <w:basedOn w:val="a3"/>
    <w:uiPriority w:val="99"/>
    <w:semiHidden/>
    <w:rsid w:val="007D115B"/>
    <w:rPr>
      <w:rFonts w:ascii="Consolas" w:hAnsi="Consolas" w:hint="default"/>
      <w:sz w:val="21"/>
      <w:szCs w:val="21"/>
      <w:lang w:eastAsia="en-US"/>
    </w:rPr>
  </w:style>
  <w:style w:type="paragraph" w:styleId="aff6">
    <w:name w:val="Plain Text"/>
    <w:basedOn w:val="a2"/>
    <w:link w:val="17"/>
    <w:unhideWhenUsed/>
    <w:rsid w:val="007D115B"/>
    <w:pPr>
      <w:spacing w:after="0" w:line="240" w:lineRule="auto"/>
    </w:pPr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2f">
    <w:name w:val="Текст Знак2"/>
    <w:basedOn w:val="a3"/>
    <w:semiHidden/>
    <w:rsid w:val="007D115B"/>
    <w:rPr>
      <w:rFonts w:ascii="Consolas" w:hAnsi="Consolas"/>
      <w:sz w:val="21"/>
      <w:szCs w:val="21"/>
    </w:rPr>
  </w:style>
  <w:style w:type="character" w:customStyle="1" w:styleId="afffff1">
    <w:name w:val="Знак Знак Знак"/>
    <w:rsid w:val="007D115B"/>
    <w:rPr>
      <w:rFonts w:ascii="Courier New" w:hAnsi="Courier New" w:cs="Courier New" w:hint="default"/>
      <w:lang w:val="ru-RU" w:eastAsia="ru-RU" w:bidi="ar-SA"/>
    </w:rPr>
  </w:style>
  <w:style w:type="character" w:customStyle="1" w:styleId="afffff2">
    <w:name w:val="Символ сноски"/>
    <w:rsid w:val="007D115B"/>
  </w:style>
  <w:style w:type="character" w:customStyle="1" w:styleId="FontStyle19">
    <w:name w:val="Font Style19"/>
    <w:rsid w:val="007D115B"/>
    <w:rPr>
      <w:rFonts w:ascii="Times New Roman" w:hAnsi="Times New Roman" w:cs="Times New Roman" w:hint="default"/>
      <w:sz w:val="14"/>
      <w:szCs w:val="14"/>
    </w:rPr>
  </w:style>
  <w:style w:type="character" w:customStyle="1" w:styleId="FontStyle21">
    <w:name w:val="Font Style21"/>
    <w:rsid w:val="007D115B"/>
    <w:rPr>
      <w:rFonts w:ascii="Times New Roman" w:hAnsi="Times New Roman" w:cs="Times New Roman" w:hint="default"/>
      <w:b/>
      <w:bCs/>
      <w:sz w:val="12"/>
      <w:szCs w:val="12"/>
    </w:rPr>
  </w:style>
  <w:style w:type="character" w:customStyle="1" w:styleId="FontStyle11">
    <w:name w:val="Font Style11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5">
    <w:name w:val="Font Style15"/>
    <w:uiPriority w:val="99"/>
    <w:rsid w:val="007D115B"/>
    <w:rPr>
      <w:rFonts w:ascii="Arial Narrow" w:hAnsi="Arial Narrow" w:cs="Arial Narrow" w:hint="default"/>
      <w:sz w:val="34"/>
      <w:szCs w:val="34"/>
    </w:rPr>
  </w:style>
  <w:style w:type="character" w:customStyle="1" w:styleId="FontStyle14">
    <w:name w:val="Font Style14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apple-style-span">
    <w:name w:val="apple-style-span"/>
    <w:basedOn w:val="a3"/>
    <w:uiPriority w:val="99"/>
    <w:rsid w:val="007D115B"/>
  </w:style>
  <w:style w:type="paragraph" w:styleId="aff1">
    <w:name w:val="Date"/>
    <w:basedOn w:val="a2"/>
    <w:next w:val="a2"/>
    <w:link w:val="aff0"/>
    <w:unhideWhenUsed/>
    <w:rsid w:val="007D115B"/>
    <w:pPr>
      <w:spacing w:after="200" w:line="276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a">
    <w:name w:val="Дата Знак1"/>
    <w:basedOn w:val="a3"/>
    <w:semiHidden/>
    <w:rsid w:val="007D115B"/>
  </w:style>
  <w:style w:type="character" w:customStyle="1" w:styleId="rvts76174">
    <w:name w:val="rvts76174"/>
    <w:rsid w:val="007D115B"/>
    <w:rPr>
      <w:rFonts w:ascii="Verdana" w:hAnsi="Verdana" w:hint="default"/>
      <w:b w:val="0"/>
      <w:bCs w:val="0"/>
      <w:i/>
      <w:iCs/>
      <w:strike w:val="0"/>
      <w:dstrike w:val="0"/>
      <w:color w:val="000000"/>
      <w:sz w:val="14"/>
      <w:szCs w:val="14"/>
      <w:u w:val="none"/>
      <w:effect w:val="none"/>
    </w:rPr>
  </w:style>
  <w:style w:type="paragraph" w:styleId="afc">
    <w:name w:val="endnote text"/>
    <w:basedOn w:val="a2"/>
    <w:link w:val="afb"/>
    <w:semiHidden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b">
    <w:name w:val="Текст концевой сноски Знак1"/>
    <w:basedOn w:val="a3"/>
    <w:semiHidden/>
    <w:rsid w:val="007D115B"/>
    <w:rPr>
      <w:sz w:val="20"/>
      <w:szCs w:val="20"/>
    </w:rPr>
  </w:style>
  <w:style w:type="character" w:customStyle="1" w:styleId="FontStyle45">
    <w:name w:val="Font Style45"/>
    <w:rsid w:val="007D115B"/>
    <w:rPr>
      <w:rFonts w:ascii="Times New Roman" w:hAnsi="Times New Roman" w:cs="Times New Roman" w:hint="default"/>
      <w:b/>
      <w:bCs/>
      <w:spacing w:val="-10"/>
      <w:sz w:val="24"/>
      <w:szCs w:val="24"/>
    </w:rPr>
  </w:style>
  <w:style w:type="character" w:customStyle="1" w:styleId="FontStyle43">
    <w:name w:val="Font Style43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42">
    <w:name w:val="Font Style42"/>
    <w:rsid w:val="007D115B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46">
    <w:name w:val="Font Style46"/>
    <w:rsid w:val="007D115B"/>
    <w:rPr>
      <w:rFonts w:ascii="Times New Roman" w:hAnsi="Times New Roman" w:cs="Times New Roman" w:hint="default"/>
      <w:b/>
      <w:bCs/>
      <w:sz w:val="28"/>
      <w:szCs w:val="28"/>
    </w:rPr>
  </w:style>
  <w:style w:type="character" w:customStyle="1" w:styleId="FontStyle12">
    <w:name w:val="Font Style12"/>
    <w:rsid w:val="007D115B"/>
    <w:rPr>
      <w:rFonts w:ascii="Arial Unicode MS" w:eastAsia="Arial Unicode MS" w:hAnsi="Arial Unicode MS" w:cs="Arial Unicode MS" w:hint="eastAsia"/>
      <w:b/>
      <w:bCs/>
      <w:sz w:val="26"/>
      <w:szCs w:val="26"/>
    </w:rPr>
  </w:style>
  <w:style w:type="character" w:customStyle="1" w:styleId="FontStyle23">
    <w:name w:val="Font Style23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7">
    <w:name w:val="Font Style27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6">
    <w:name w:val="Font Style26"/>
    <w:uiPriority w:val="99"/>
    <w:rsid w:val="007D115B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29">
    <w:name w:val="Font Style29"/>
    <w:uiPriority w:val="99"/>
    <w:rsid w:val="007D115B"/>
    <w:rPr>
      <w:rFonts w:ascii="Courier New" w:hAnsi="Courier New" w:cs="Courier New" w:hint="default"/>
      <w:b/>
      <w:bCs/>
      <w:sz w:val="20"/>
      <w:szCs w:val="20"/>
    </w:rPr>
  </w:style>
  <w:style w:type="character" w:customStyle="1" w:styleId="FontStyle30">
    <w:name w:val="Font Style30"/>
    <w:uiPriority w:val="99"/>
    <w:rsid w:val="007D115B"/>
    <w:rPr>
      <w:rFonts w:ascii="Times New Roman" w:hAnsi="Times New Roman" w:cs="Times New Roman" w:hint="default"/>
      <w:b/>
      <w:bCs/>
      <w:i/>
      <w:iCs/>
      <w:sz w:val="22"/>
      <w:szCs w:val="22"/>
    </w:rPr>
  </w:style>
  <w:style w:type="character" w:customStyle="1" w:styleId="FontStyle31">
    <w:name w:val="Font Style31"/>
    <w:uiPriority w:val="99"/>
    <w:rsid w:val="007D115B"/>
    <w:rPr>
      <w:rFonts w:ascii="Times New Roman" w:hAnsi="Times New Roman" w:cs="Times New Roman" w:hint="default"/>
      <w:i/>
      <w:iCs/>
      <w:sz w:val="22"/>
      <w:szCs w:val="22"/>
    </w:rPr>
  </w:style>
  <w:style w:type="character" w:customStyle="1" w:styleId="FontStyle38">
    <w:name w:val="Font Style38"/>
    <w:uiPriority w:val="99"/>
    <w:rsid w:val="007D115B"/>
    <w:rPr>
      <w:rFonts w:ascii="Times New Roman" w:hAnsi="Times New Roman" w:cs="Times New Roman" w:hint="default"/>
      <w:sz w:val="18"/>
      <w:szCs w:val="18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7D115B"/>
    <w:rPr>
      <w:rFonts w:ascii="Times New Roman" w:hAnsi="Times New Roman" w:cs="Times New Roman" w:hint="default"/>
      <w:sz w:val="24"/>
      <w:szCs w:val="24"/>
    </w:rPr>
  </w:style>
  <w:style w:type="paragraph" w:customStyle="1" w:styleId="1fc">
    <w:name w:val="Текст примечания1"/>
    <w:basedOn w:val="a2"/>
    <w:next w:val="afa"/>
    <w:uiPriority w:val="99"/>
    <w:semiHidden/>
    <w:unhideWhenUsed/>
    <w:rsid w:val="007D115B"/>
    <w:pPr>
      <w:spacing w:after="200" w:line="240" w:lineRule="auto"/>
    </w:pPr>
    <w:rPr>
      <w:rFonts w:ascii="Calibri" w:hAnsi="Calibri" w:cs="Calibri"/>
    </w:rPr>
  </w:style>
  <w:style w:type="character" w:customStyle="1" w:styleId="1fd">
    <w:name w:val="Текст примечания Знак1"/>
    <w:basedOn w:val="a3"/>
    <w:uiPriority w:val="99"/>
    <w:semiHidden/>
    <w:rsid w:val="007D115B"/>
    <w:rPr>
      <w:rFonts w:ascii="Calibri" w:eastAsia="Calibri" w:hAnsi="Calibri" w:cs="Times New Roman"/>
      <w:sz w:val="20"/>
      <w:szCs w:val="20"/>
    </w:rPr>
  </w:style>
  <w:style w:type="table" w:styleId="afffff3">
    <w:name w:val="Table Grid"/>
    <w:basedOn w:val="a4"/>
    <w:uiPriority w:val="59"/>
    <w:rsid w:val="007D115B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styleId="111111">
    <w:name w:val="Outline List 2"/>
    <w:aliases w:val="1 / 1.1 / 2.4.1"/>
    <w:basedOn w:val="a5"/>
    <w:semiHidden/>
    <w:unhideWhenUsed/>
    <w:rsid w:val="007D115B"/>
    <w:pPr>
      <w:numPr>
        <w:numId w:val="18"/>
      </w:numPr>
    </w:pPr>
  </w:style>
  <w:style w:type="character" w:customStyle="1" w:styleId="72">
    <w:name w:val="Заголовок 7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2">
    <w:name w:val="Заголовок 8 Знак2"/>
    <w:basedOn w:val="a3"/>
    <w:uiPriority w:val="9"/>
    <w:semiHidden/>
    <w:rsid w:val="007D115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2">
    <w:name w:val="Заголовок 9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4">
    <w:name w:val="Normal (Web)"/>
    <w:aliases w:val="Обычный (Web)"/>
    <w:basedOn w:val="a2"/>
    <w:link w:val="af3"/>
    <w:unhideWhenUsed/>
    <w:rsid w:val="007D115B"/>
    <w:rPr>
      <w:rFonts w:eastAsia="MS Mincho"/>
      <w:color w:val="000000"/>
      <w:sz w:val="24"/>
      <w:szCs w:val="24"/>
      <w:lang w:val="x-none"/>
    </w:rPr>
  </w:style>
  <w:style w:type="paragraph" w:styleId="afa">
    <w:name w:val="annotation text"/>
    <w:basedOn w:val="a2"/>
    <w:link w:val="af9"/>
    <w:uiPriority w:val="99"/>
    <w:semiHidden/>
    <w:unhideWhenUsed/>
    <w:rsid w:val="007D115B"/>
    <w:pPr>
      <w:spacing w:line="240" w:lineRule="auto"/>
    </w:pPr>
    <w:rPr>
      <w:rFonts w:ascii="Calibri" w:hAnsi="Calibri" w:cs="Calibri"/>
    </w:rPr>
  </w:style>
  <w:style w:type="character" w:customStyle="1" w:styleId="2f0">
    <w:name w:val="Текст примечания Знак2"/>
    <w:basedOn w:val="a3"/>
    <w:uiPriority w:val="99"/>
    <w:semiHidden/>
    <w:rsid w:val="007D115B"/>
    <w:rPr>
      <w:sz w:val="20"/>
      <w:szCs w:val="20"/>
    </w:rPr>
  </w:style>
  <w:style w:type="paragraph" w:styleId="afd">
    <w:name w:val="Title"/>
    <w:basedOn w:val="a2"/>
    <w:next w:val="a2"/>
    <w:link w:val="14"/>
    <w:uiPriority w:val="10"/>
    <w:qFormat/>
    <w:rsid w:val="007D115B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2f1">
    <w:name w:val="Название Знак2"/>
    <w:basedOn w:val="a3"/>
    <w:uiPriority w:val="10"/>
    <w:rsid w:val="007D115B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ff5">
    <w:name w:val="Document Map"/>
    <w:basedOn w:val="a2"/>
    <w:link w:val="aff4"/>
    <w:semiHidden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2f2">
    <w:name w:val="Схема документа Знак2"/>
    <w:basedOn w:val="a3"/>
    <w:uiPriority w:val="99"/>
    <w:semiHidden/>
    <w:rsid w:val="007D115B"/>
    <w:rPr>
      <w:rFonts w:ascii="Tahoma" w:hAnsi="Tahoma" w:cs="Tahoma"/>
      <w:sz w:val="16"/>
      <w:szCs w:val="16"/>
    </w:rPr>
  </w:style>
  <w:style w:type="paragraph" w:styleId="affffd">
    <w:name w:val="Subtitle"/>
    <w:aliases w:val="Обычный таблица"/>
    <w:basedOn w:val="a2"/>
    <w:next w:val="a2"/>
    <w:link w:val="affffc"/>
    <w:qFormat/>
    <w:rsid w:val="007D115B"/>
    <w:pPr>
      <w:numPr>
        <w:ilvl w:val="1"/>
      </w:numPr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1fe">
    <w:name w:val="Подзаголовок Знак1"/>
    <w:basedOn w:val="a3"/>
    <w:uiPriority w:val="11"/>
    <w:rsid w:val="007D115B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numbering" w:customStyle="1" w:styleId="2f3">
    <w:name w:val="Нет списка2"/>
    <w:next w:val="a5"/>
    <w:uiPriority w:val="99"/>
    <w:semiHidden/>
    <w:unhideWhenUsed/>
    <w:rsid w:val="00EE0057"/>
  </w:style>
  <w:style w:type="table" w:customStyle="1" w:styleId="1ff">
    <w:name w:val="Сетка таблицы1"/>
    <w:basedOn w:val="a4"/>
    <w:next w:val="afffff3"/>
    <w:uiPriority w:val="59"/>
    <w:rsid w:val="00EE0057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fff4">
    <w:name w:val="List"/>
    <w:basedOn w:val="ArNar0"/>
    <w:next w:val="a2"/>
    <w:unhideWhenUsed/>
    <w:rsid w:val="00EE0057"/>
    <w:pPr>
      <w:spacing w:before="120" w:after="120"/>
    </w:pPr>
    <w:rPr>
      <w:rFonts w:eastAsia="Calibri" w:cs="Times New Roman"/>
      <w:szCs w:val="20"/>
      <w:u w:val="single"/>
      <w:lang w:val="x-none" w:eastAsia="x-none"/>
    </w:rPr>
  </w:style>
  <w:style w:type="character" w:styleId="afffff5">
    <w:name w:val="page number"/>
    <w:basedOn w:val="a3"/>
    <w:rsid w:val="00EE0057"/>
  </w:style>
  <w:style w:type="paragraph" w:styleId="afffff6">
    <w:name w:val="List Bullet"/>
    <w:basedOn w:val="a2"/>
    <w:rsid w:val="00EE0057"/>
    <w:pPr>
      <w:spacing w:after="0" w:line="240" w:lineRule="auto"/>
      <w:ind w:left="720" w:hanging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">
    <w:basedOn w:val="a2"/>
    <w:next w:val="afd"/>
    <w:link w:val="affffe"/>
    <w:qFormat/>
    <w:rsid w:val="00EE0057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styleId="afffff7">
    <w:name w:val="Strong"/>
    <w:uiPriority w:val="22"/>
    <w:qFormat/>
    <w:rsid w:val="00EE0057"/>
    <w:rPr>
      <w:b/>
      <w:bCs/>
    </w:rPr>
  </w:style>
  <w:style w:type="paragraph" w:styleId="42">
    <w:name w:val="toc 4"/>
    <w:basedOn w:val="a2"/>
    <w:next w:val="a2"/>
    <w:autoRedefine/>
    <w:rsid w:val="00EE0057"/>
    <w:pPr>
      <w:spacing w:after="0" w:line="276" w:lineRule="auto"/>
      <w:ind w:left="440"/>
    </w:pPr>
    <w:rPr>
      <w:rFonts w:ascii="Calibri" w:eastAsia="Calibri" w:hAnsi="Calibri" w:cs="Times New Roman"/>
      <w:sz w:val="20"/>
      <w:szCs w:val="20"/>
    </w:rPr>
  </w:style>
  <w:style w:type="paragraph" w:styleId="38">
    <w:name w:val="List Bullet 3"/>
    <w:basedOn w:val="a2"/>
    <w:autoRedefine/>
    <w:rsid w:val="00EE0057"/>
    <w:pPr>
      <w:spacing w:after="0" w:line="360" w:lineRule="auto"/>
      <w:jc w:val="right"/>
    </w:pPr>
    <w:rPr>
      <w:rFonts w:ascii="Arial" w:eastAsia="Times New Roman" w:hAnsi="Arial" w:cs="Times New Roman"/>
      <w:sz w:val="24"/>
      <w:szCs w:val="20"/>
    </w:rPr>
  </w:style>
  <w:style w:type="paragraph" w:styleId="1ff0">
    <w:name w:val="toc 1"/>
    <w:basedOn w:val="a2"/>
    <w:autoRedefine/>
    <w:uiPriority w:val="39"/>
    <w:unhideWhenUsed/>
    <w:qFormat/>
    <w:rsid w:val="00EE0057"/>
    <w:pPr>
      <w:spacing w:after="0" w:line="288" w:lineRule="auto"/>
      <w:ind w:firstLine="567"/>
    </w:pPr>
    <w:rPr>
      <w:rFonts w:ascii="Times New Roman" w:eastAsia="Calibri" w:hAnsi="Times New Roman" w:cs="Times New Roman"/>
      <w:b/>
      <w:bCs/>
      <w:sz w:val="28"/>
      <w:szCs w:val="24"/>
    </w:rPr>
  </w:style>
  <w:style w:type="paragraph" w:styleId="2f4">
    <w:name w:val="toc 2"/>
    <w:basedOn w:val="a2"/>
    <w:autoRedefine/>
    <w:uiPriority w:val="39"/>
    <w:unhideWhenUsed/>
    <w:qFormat/>
    <w:rsid w:val="00EE0057"/>
    <w:pPr>
      <w:spacing w:before="240" w:after="0" w:line="276" w:lineRule="auto"/>
    </w:pPr>
    <w:rPr>
      <w:rFonts w:ascii="Calibri" w:eastAsia="Calibri" w:hAnsi="Calibri" w:cs="Times New Roman"/>
      <w:b/>
      <w:bCs/>
      <w:sz w:val="20"/>
      <w:szCs w:val="20"/>
    </w:rPr>
  </w:style>
  <w:style w:type="paragraph" w:styleId="39">
    <w:name w:val="toc 3"/>
    <w:basedOn w:val="a2"/>
    <w:autoRedefine/>
    <w:uiPriority w:val="39"/>
    <w:unhideWhenUsed/>
    <w:qFormat/>
    <w:rsid w:val="00EE0057"/>
    <w:pPr>
      <w:spacing w:after="0" w:line="276" w:lineRule="auto"/>
      <w:ind w:left="220"/>
    </w:pPr>
    <w:rPr>
      <w:rFonts w:ascii="Calibri" w:eastAsia="Calibri" w:hAnsi="Calibri" w:cs="Times New Roman"/>
      <w:sz w:val="20"/>
      <w:szCs w:val="20"/>
    </w:rPr>
  </w:style>
  <w:style w:type="paragraph" w:styleId="afffff8">
    <w:name w:val="Block Text"/>
    <w:basedOn w:val="a2"/>
    <w:rsid w:val="00EE0057"/>
    <w:pPr>
      <w:spacing w:after="0" w:line="240" w:lineRule="auto"/>
      <w:ind w:left="-709" w:right="43" w:firstLine="851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f5">
    <w:name w:val="Абзац списка2"/>
    <w:basedOn w:val="a2"/>
    <w:uiPriority w:val="99"/>
    <w:qFormat/>
    <w:rsid w:val="00EE0057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styleId="afffff9">
    <w:name w:val="TOC Heading"/>
    <w:basedOn w:val="1"/>
    <w:next w:val="a2"/>
    <w:uiPriority w:val="39"/>
    <w:qFormat/>
    <w:rsid w:val="00EE0057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nhideWhenUsed/>
    <w:rsid w:val="00EE0057"/>
    <w:pPr>
      <w:spacing w:after="0" w:line="276" w:lineRule="auto"/>
      <w:ind w:left="660"/>
    </w:pPr>
    <w:rPr>
      <w:rFonts w:ascii="Calibri" w:eastAsia="Calibri" w:hAnsi="Calibri" w:cs="Times New Roman"/>
      <w:sz w:val="20"/>
      <w:szCs w:val="20"/>
    </w:rPr>
  </w:style>
  <w:style w:type="paragraph" w:styleId="62">
    <w:name w:val="toc 6"/>
    <w:basedOn w:val="a2"/>
    <w:next w:val="a2"/>
    <w:autoRedefine/>
    <w:unhideWhenUsed/>
    <w:rsid w:val="00EE0057"/>
    <w:pPr>
      <w:spacing w:after="0" w:line="276" w:lineRule="auto"/>
      <w:ind w:left="880"/>
    </w:pPr>
    <w:rPr>
      <w:rFonts w:ascii="Calibri" w:eastAsia="Calibri" w:hAnsi="Calibri" w:cs="Times New Roman"/>
      <w:sz w:val="20"/>
      <w:szCs w:val="20"/>
    </w:rPr>
  </w:style>
  <w:style w:type="paragraph" w:styleId="73">
    <w:name w:val="toc 7"/>
    <w:basedOn w:val="a2"/>
    <w:next w:val="a2"/>
    <w:autoRedefine/>
    <w:unhideWhenUsed/>
    <w:rsid w:val="00EE0057"/>
    <w:pPr>
      <w:spacing w:after="0" w:line="276" w:lineRule="auto"/>
      <w:ind w:left="1100"/>
    </w:pPr>
    <w:rPr>
      <w:rFonts w:ascii="Calibri" w:eastAsia="Calibri" w:hAnsi="Calibri" w:cs="Times New Roman"/>
      <w:sz w:val="20"/>
      <w:szCs w:val="20"/>
    </w:rPr>
  </w:style>
  <w:style w:type="paragraph" w:styleId="83">
    <w:name w:val="toc 8"/>
    <w:basedOn w:val="a2"/>
    <w:next w:val="a2"/>
    <w:autoRedefine/>
    <w:unhideWhenUsed/>
    <w:rsid w:val="00EE0057"/>
    <w:pPr>
      <w:spacing w:after="0" w:line="276" w:lineRule="auto"/>
      <w:ind w:left="1320"/>
    </w:pPr>
    <w:rPr>
      <w:rFonts w:ascii="Calibri" w:eastAsia="Calibri" w:hAnsi="Calibri" w:cs="Times New Roman"/>
      <w:sz w:val="20"/>
      <w:szCs w:val="20"/>
    </w:rPr>
  </w:style>
  <w:style w:type="paragraph" w:styleId="93">
    <w:name w:val="toc 9"/>
    <w:basedOn w:val="a2"/>
    <w:next w:val="a2"/>
    <w:autoRedefine/>
    <w:unhideWhenUsed/>
    <w:rsid w:val="00EE0057"/>
    <w:pPr>
      <w:spacing w:after="0" w:line="276" w:lineRule="auto"/>
      <w:ind w:left="1540"/>
    </w:pPr>
    <w:rPr>
      <w:rFonts w:ascii="Calibri" w:eastAsia="Calibri" w:hAnsi="Calibri" w:cs="Times New Roman"/>
      <w:sz w:val="20"/>
      <w:szCs w:val="20"/>
    </w:rPr>
  </w:style>
  <w:style w:type="numbering" w:customStyle="1" w:styleId="1112411">
    <w:name w:val="1 / 1.1 / 2.4.11"/>
    <w:basedOn w:val="a5"/>
    <w:next w:val="111111"/>
    <w:rsid w:val="00EE0057"/>
  </w:style>
  <w:style w:type="paragraph" w:styleId="2f6">
    <w:name w:val="List 2"/>
    <w:basedOn w:val="a2"/>
    <w:rsid w:val="00EE0057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a">
    <w:name w:val="List 3"/>
    <w:basedOn w:val="a2"/>
    <w:rsid w:val="00EE0057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3">
    <w:name w:val="List 4"/>
    <w:basedOn w:val="a2"/>
    <w:rsid w:val="00EE0057"/>
    <w:pPr>
      <w:spacing w:after="0" w:line="240" w:lineRule="auto"/>
      <w:ind w:left="1132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3">
    <w:name w:val="List 5"/>
    <w:basedOn w:val="a2"/>
    <w:rsid w:val="00EE0057"/>
    <w:pPr>
      <w:spacing w:after="0" w:line="240" w:lineRule="auto"/>
      <w:ind w:left="1415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7">
    <w:name w:val="List Bullet 2"/>
    <w:basedOn w:val="a2"/>
    <w:autoRedefine/>
    <w:rsid w:val="00EE0057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4">
    <w:name w:val="List Bullet 4"/>
    <w:basedOn w:val="a2"/>
    <w:autoRedefine/>
    <w:rsid w:val="00EE0057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4">
    <w:name w:val="List Bullet 5"/>
    <w:basedOn w:val="a2"/>
    <w:autoRedefine/>
    <w:rsid w:val="00EE0057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fa">
    <w:name w:val="List Continue"/>
    <w:basedOn w:val="a2"/>
    <w:rsid w:val="00EE0057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8">
    <w:name w:val="List Continue 2"/>
    <w:basedOn w:val="a2"/>
    <w:rsid w:val="00EE0057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b">
    <w:name w:val="List Continue 3"/>
    <w:basedOn w:val="a2"/>
    <w:rsid w:val="00EE0057"/>
    <w:pPr>
      <w:spacing w:after="120" w:line="240" w:lineRule="auto"/>
      <w:ind w:left="849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5">
    <w:name w:val="List Continue 4"/>
    <w:basedOn w:val="a2"/>
    <w:rsid w:val="00EE0057"/>
    <w:pPr>
      <w:spacing w:after="120" w:line="240" w:lineRule="auto"/>
      <w:ind w:left="113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5">
    <w:name w:val="List Continue 5"/>
    <w:basedOn w:val="a2"/>
    <w:rsid w:val="00EE0057"/>
    <w:pPr>
      <w:spacing w:after="120" w:line="240" w:lineRule="auto"/>
      <w:ind w:left="1415"/>
    </w:pPr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Normal Indent" w:uiPriority="0"/>
    <w:lsdException w:name="footnote text" w:uiPriority="0"/>
    <w:lsdException w:name="header" w:uiPriority="0"/>
    <w:lsdException w:name="caption" w:uiPriority="0" w:qFormat="1"/>
    <w:lsdException w:name="page number" w:uiPriority="0"/>
    <w:lsdException w:name="endnote reference" w:uiPriority="0"/>
    <w:lsdException w:name="endnote text" w:uiPriority="0"/>
    <w:lsdException w:name="List" w:uiPriority="0"/>
    <w:lsdException w:name="List Bullet" w:uiPriority="0"/>
    <w:lsdException w:name="List 2" w:uiPriority="0"/>
    <w:lsdException w:name="List 3" w:uiPriority="0"/>
    <w:lsdException w:name="List 4" w:uiPriority="0"/>
    <w:lsdException w:name="List 5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List Continue" w:uiPriority="0"/>
    <w:lsdException w:name="List Continue 2" w:uiPriority="0"/>
    <w:lsdException w:name="List Continue 3" w:uiPriority="0"/>
    <w:lsdException w:name="List Continue 4" w:uiPriority="0"/>
    <w:lsdException w:name="List Continue 5" w:uiPriority="0"/>
    <w:lsdException w:name="Subtitle" w:semiHidden="0" w:uiPriority="0" w:unhideWhenUsed="0" w:qFormat="1"/>
    <w:lsdException w:name="Date" w:uiPriority="0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uiPriority="0"/>
    <w:lsdException w:name="HTML Preformatted" w:uiPriority="0"/>
    <w:lsdException w:name="Outline List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9D4BFA"/>
  </w:style>
  <w:style w:type="paragraph" w:styleId="1">
    <w:name w:val="heading 1"/>
    <w:basedOn w:val="a2"/>
    <w:next w:val="a2"/>
    <w:link w:val="10"/>
    <w:qFormat/>
    <w:rsid w:val="007D115B"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paragraph" w:styleId="21">
    <w:name w:val="heading 2"/>
    <w:basedOn w:val="a2"/>
    <w:next w:val="a2"/>
    <w:link w:val="22"/>
    <w:unhideWhenUsed/>
    <w:qFormat/>
    <w:rsid w:val="009D4BF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0">
    <w:name w:val="heading 3"/>
    <w:basedOn w:val="a2"/>
    <w:next w:val="a2"/>
    <w:link w:val="31"/>
    <w:unhideWhenUsed/>
    <w:qFormat/>
    <w:rsid w:val="007D115B"/>
    <w:pPr>
      <w:keepNext/>
      <w:keepLines/>
      <w:spacing w:before="200" w:after="0" w:line="276" w:lineRule="auto"/>
      <w:outlineLvl w:val="2"/>
    </w:pPr>
    <w:rPr>
      <w:rFonts w:ascii="Cambria" w:eastAsia="Times New Roman" w:hAnsi="Cambria" w:cs="Times New Roman"/>
      <w:b/>
      <w:bCs/>
      <w:color w:val="4F81BD"/>
      <w:lang w:val="x-none" w:eastAsia="x-none"/>
    </w:rPr>
  </w:style>
  <w:style w:type="paragraph" w:styleId="4">
    <w:name w:val="heading 4"/>
    <w:basedOn w:val="a2"/>
    <w:next w:val="a2"/>
    <w:link w:val="40"/>
    <w:qFormat/>
    <w:rsid w:val="00216DF8"/>
    <w:pPr>
      <w:keepNext/>
      <w:numPr>
        <w:ilvl w:val="3"/>
        <w:numId w:val="1"/>
      </w:numPr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styleId="5">
    <w:name w:val="heading 5"/>
    <w:basedOn w:val="a2"/>
    <w:next w:val="a2"/>
    <w:link w:val="50"/>
    <w:unhideWhenUsed/>
    <w:qFormat/>
    <w:rsid w:val="007D115B"/>
    <w:pPr>
      <w:spacing w:before="240" w:after="60" w:line="240" w:lineRule="auto"/>
      <w:ind w:firstLine="709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paragraph" w:styleId="6">
    <w:name w:val="heading 6"/>
    <w:basedOn w:val="a2"/>
    <w:next w:val="a2"/>
    <w:link w:val="60"/>
    <w:unhideWhenUsed/>
    <w:qFormat/>
    <w:rsid w:val="007D115B"/>
    <w:pPr>
      <w:spacing w:before="240" w:after="60" w:line="240" w:lineRule="auto"/>
      <w:ind w:firstLine="709"/>
      <w:outlineLvl w:val="5"/>
    </w:pPr>
    <w:rPr>
      <w:rFonts w:ascii="Times New Roman" w:eastAsia="Times New Roman" w:hAnsi="Times New Roman" w:cs="Times New Roman"/>
      <w:b/>
      <w:bCs/>
      <w:lang w:val="x-none" w:eastAsia="ru-RU"/>
    </w:rPr>
  </w:style>
  <w:style w:type="paragraph" w:styleId="7">
    <w:name w:val="heading 7"/>
    <w:basedOn w:val="a2"/>
    <w:next w:val="a2"/>
    <w:link w:val="70"/>
    <w:unhideWhenUsed/>
    <w:qFormat/>
    <w:rsid w:val="007D115B"/>
    <w:pPr>
      <w:keepNext/>
      <w:keepLines/>
      <w:spacing w:before="200" w:after="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2"/>
    <w:next w:val="a2"/>
    <w:link w:val="80"/>
    <w:unhideWhenUsed/>
    <w:qFormat/>
    <w:rsid w:val="007D115B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styleId="9">
    <w:name w:val="heading 9"/>
    <w:basedOn w:val="a2"/>
    <w:next w:val="a2"/>
    <w:link w:val="90"/>
    <w:unhideWhenUsed/>
    <w:qFormat/>
    <w:rsid w:val="007D115B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aliases w:val=" Знак,Знак"/>
    <w:basedOn w:val="a2"/>
    <w:link w:val="a7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7">
    <w:name w:val="Верхний колонтитул Знак"/>
    <w:aliases w:val=" Знак Знак,Знак Знак"/>
    <w:basedOn w:val="a3"/>
    <w:link w:val="a6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8">
    <w:name w:val="footer"/>
    <w:basedOn w:val="a2"/>
    <w:link w:val="a9"/>
    <w:uiPriority w:val="9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9">
    <w:name w:val="Нижний колонтитул Знак"/>
    <w:basedOn w:val="a3"/>
    <w:link w:val="a8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a">
    <w:name w:val="List Paragraph"/>
    <w:basedOn w:val="a2"/>
    <w:qFormat/>
    <w:rsid w:val="005778B2"/>
    <w:pPr>
      <w:ind w:left="720"/>
      <w:contextualSpacing/>
    </w:pPr>
  </w:style>
  <w:style w:type="paragraph" w:styleId="ab">
    <w:name w:val="caption"/>
    <w:basedOn w:val="a2"/>
    <w:next w:val="a2"/>
    <w:unhideWhenUsed/>
    <w:qFormat/>
    <w:rsid w:val="0000370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c">
    <w:name w:val="Body Text"/>
    <w:aliases w:val="Знак1 Знак,Основной текст11,bt, Знак1 Знак"/>
    <w:basedOn w:val="a2"/>
    <w:link w:val="ad"/>
    <w:rsid w:val="00637B99"/>
    <w:pPr>
      <w:widowControl w:val="0"/>
      <w:suppressAutoHyphens/>
      <w:autoSpaceDE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d">
    <w:name w:val="Основной текст Знак"/>
    <w:aliases w:val="Знак1 Знак Знак,Основной текст11 Знак,bt Знак, Знак1 Знак Знак"/>
    <w:basedOn w:val="a3"/>
    <w:link w:val="ac"/>
    <w:rsid w:val="00637B99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23">
    <w:name w:val="Заголовок (Уровень 2)"/>
    <w:basedOn w:val="a2"/>
    <w:next w:val="ac"/>
    <w:link w:val="24"/>
    <w:qFormat/>
    <w:rsid w:val="00637B99"/>
    <w:pPr>
      <w:suppressAutoHyphens/>
      <w:autoSpaceDE w:val="0"/>
      <w:spacing w:after="0" w:line="240" w:lineRule="auto"/>
      <w:ind w:left="360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S">
    <w:name w:val="S_Обычный жирный"/>
    <w:basedOn w:val="a2"/>
    <w:link w:val="S0"/>
    <w:qFormat/>
    <w:rsid w:val="00637B99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styleId="ae">
    <w:name w:val="Hyperlink"/>
    <w:basedOn w:val="a3"/>
    <w:uiPriority w:val="99"/>
    <w:unhideWhenUsed/>
    <w:rsid w:val="00D33E78"/>
    <w:rPr>
      <w:color w:val="0563C1" w:themeColor="hyperlink"/>
      <w:u w:val="single"/>
    </w:rPr>
  </w:style>
  <w:style w:type="character" w:customStyle="1" w:styleId="40">
    <w:name w:val="Заголовок 4 Знак"/>
    <w:basedOn w:val="a3"/>
    <w:link w:val="4"/>
    <w:rsid w:val="00216DF8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af">
    <w:name w:val="Содержимое таблицы"/>
    <w:basedOn w:val="a2"/>
    <w:uiPriority w:val="99"/>
    <w:rsid w:val="00216DF8"/>
    <w:pPr>
      <w:widowControl w:val="0"/>
      <w:suppressLineNumbers/>
      <w:suppressAutoHyphens/>
      <w:spacing w:after="0" w:line="240" w:lineRule="auto"/>
    </w:pPr>
    <w:rPr>
      <w:rFonts w:ascii="Calibri" w:eastAsia="Times New Roman" w:hAnsi="Calibri" w:cs="Calibri"/>
      <w:kern w:val="2"/>
      <w:sz w:val="20"/>
      <w:szCs w:val="20"/>
      <w:lang w:eastAsia="zh-CN"/>
    </w:rPr>
  </w:style>
  <w:style w:type="paragraph" w:styleId="af0">
    <w:name w:val="Balloon Text"/>
    <w:basedOn w:val="a2"/>
    <w:link w:val="af1"/>
    <w:uiPriority w:val="99"/>
    <w:unhideWhenUsed/>
    <w:rsid w:val="008176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3"/>
    <w:link w:val="af0"/>
    <w:uiPriority w:val="99"/>
    <w:rsid w:val="008176B5"/>
    <w:rPr>
      <w:rFonts w:ascii="Segoe UI" w:hAnsi="Segoe UI" w:cs="Segoe UI"/>
      <w:sz w:val="18"/>
      <w:szCs w:val="18"/>
    </w:rPr>
  </w:style>
  <w:style w:type="character" w:customStyle="1" w:styleId="22">
    <w:name w:val="Заголовок 2 Знак"/>
    <w:basedOn w:val="a3"/>
    <w:link w:val="21"/>
    <w:rsid w:val="009D4BF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10">
    <w:name w:val="Заголовок 1 Знак"/>
    <w:basedOn w:val="a3"/>
    <w:link w:val="1"/>
    <w:rsid w:val="007D115B"/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character" w:customStyle="1" w:styleId="31">
    <w:name w:val="Заголовок 3 Знак"/>
    <w:basedOn w:val="a3"/>
    <w:link w:val="30"/>
    <w:rsid w:val="007D115B"/>
    <w:rPr>
      <w:rFonts w:ascii="Cambria" w:eastAsia="Times New Roman" w:hAnsi="Cambria" w:cs="Times New Roman"/>
      <w:b/>
      <w:bCs/>
      <w:color w:val="4F81BD"/>
      <w:lang w:val="x-none" w:eastAsia="x-none"/>
    </w:rPr>
  </w:style>
  <w:style w:type="character" w:customStyle="1" w:styleId="50">
    <w:name w:val="Заголовок 5 Знак"/>
    <w:basedOn w:val="a3"/>
    <w:link w:val="5"/>
    <w:rsid w:val="007D115B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character" w:customStyle="1" w:styleId="60">
    <w:name w:val="Заголовок 6 Знак"/>
    <w:basedOn w:val="a3"/>
    <w:link w:val="6"/>
    <w:rsid w:val="007D115B"/>
    <w:rPr>
      <w:rFonts w:ascii="Times New Roman" w:eastAsia="Times New Roman" w:hAnsi="Times New Roman" w:cs="Times New Roman"/>
      <w:b/>
      <w:bCs/>
      <w:lang w:val="x-none" w:eastAsia="ru-RU"/>
    </w:rPr>
  </w:style>
  <w:style w:type="paragraph" w:customStyle="1" w:styleId="71">
    <w:name w:val="Заголовок 7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customStyle="1" w:styleId="81">
    <w:name w:val="Заголовок 8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customStyle="1" w:styleId="91">
    <w:name w:val="Заголовок 9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numbering" w:customStyle="1" w:styleId="11">
    <w:name w:val="Нет списка1"/>
    <w:next w:val="a5"/>
    <w:uiPriority w:val="99"/>
    <w:semiHidden/>
    <w:unhideWhenUsed/>
    <w:rsid w:val="007D115B"/>
  </w:style>
  <w:style w:type="character" w:customStyle="1" w:styleId="70">
    <w:name w:val="Заголовок 7 Знак"/>
    <w:basedOn w:val="a3"/>
    <w:link w:val="7"/>
    <w:rsid w:val="007D115B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basedOn w:val="a3"/>
    <w:link w:val="8"/>
    <w:rsid w:val="007D115B"/>
    <w:rPr>
      <w:rFonts w:ascii="Cambria" w:eastAsia="Times New Roman" w:hAnsi="Cambria" w:cs="Times New Roman"/>
      <w:color w:val="404040"/>
      <w:sz w:val="20"/>
      <w:szCs w:val="20"/>
    </w:rPr>
  </w:style>
  <w:style w:type="character" w:customStyle="1" w:styleId="90">
    <w:name w:val="Заголовок 9 Знак"/>
    <w:basedOn w:val="a3"/>
    <w:link w:val="9"/>
    <w:rsid w:val="007D115B"/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styleId="af2">
    <w:name w:val="FollowedHyperlink"/>
    <w:uiPriority w:val="99"/>
    <w:unhideWhenUsed/>
    <w:rsid w:val="007D115B"/>
    <w:rPr>
      <w:color w:val="800080"/>
      <w:u w:val="single"/>
    </w:rPr>
  </w:style>
  <w:style w:type="paragraph" w:styleId="HTML">
    <w:name w:val="HTML Preformatted"/>
    <w:basedOn w:val="a2"/>
    <w:link w:val="HTML0"/>
    <w:unhideWhenUsed/>
    <w:rsid w:val="007D11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0">
    <w:name w:val="Стандартный HTML Знак"/>
    <w:basedOn w:val="a3"/>
    <w:link w:val="HTML"/>
    <w:rsid w:val="007D115B"/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f3">
    <w:name w:val="Обычный (веб) Знак"/>
    <w:aliases w:val="Обычный (Web) Знак"/>
    <w:link w:val="af4"/>
    <w:locked/>
    <w:rsid w:val="007D115B"/>
    <w:rPr>
      <w:rFonts w:eastAsia="MS Mincho"/>
      <w:color w:val="000000"/>
      <w:sz w:val="24"/>
      <w:szCs w:val="24"/>
      <w:lang w:val="x-none"/>
    </w:rPr>
  </w:style>
  <w:style w:type="paragraph" w:customStyle="1" w:styleId="Web1">
    <w:name w:val="Обычный (Web)1"/>
    <w:basedOn w:val="1"/>
    <w:next w:val="a2"/>
    <w:autoRedefine/>
    <w:semiHidden/>
    <w:unhideWhenUsed/>
    <w:qFormat/>
    <w:rsid w:val="007D115B"/>
    <w:pPr>
      <w:keepLines/>
      <w:spacing w:before="480" w:after="0" w:line="276" w:lineRule="auto"/>
      <w:outlineLvl w:val="9"/>
    </w:pPr>
    <w:rPr>
      <w:rFonts w:ascii="Calibri" w:eastAsia="MS Mincho" w:hAnsi="Calibri"/>
      <w:b w:val="0"/>
      <w:bCs w:val="0"/>
      <w:color w:val="000000"/>
      <w:kern w:val="0"/>
      <w:sz w:val="24"/>
      <w:szCs w:val="24"/>
      <w:lang w:eastAsia="en-US"/>
    </w:rPr>
  </w:style>
  <w:style w:type="character" w:customStyle="1" w:styleId="af5">
    <w:name w:val="Обычный отступ Знак"/>
    <w:aliases w:val="Заг_табл Знак Знак1,Заг_табл Знак Знак Знак"/>
    <w:link w:val="af6"/>
    <w:locked/>
    <w:rsid w:val="007D115B"/>
    <w:rPr>
      <w:rFonts w:ascii="Times New Roman" w:eastAsia="Times New Roman" w:hAnsi="Times New Roman" w:cs="Times New Roman"/>
      <w:iCs/>
      <w:sz w:val="24"/>
      <w:szCs w:val="24"/>
      <w:lang w:val="x-none"/>
    </w:rPr>
  </w:style>
  <w:style w:type="paragraph" w:styleId="af6">
    <w:name w:val="Normal Indent"/>
    <w:aliases w:val="Заг_табл Знак,Заг_табл Знак Знак"/>
    <w:basedOn w:val="a2"/>
    <w:next w:val="a2"/>
    <w:link w:val="af5"/>
    <w:autoRedefine/>
    <w:unhideWhenUsed/>
    <w:rsid w:val="007D115B"/>
    <w:pPr>
      <w:widowControl w:val="0"/>
      <w:spacing w:before="120" w:after="0" w:line="240" w:lineRule="auto"/>
      <w:ind w:firstLine="709"/>
      <w:jc w:val="both"/>
    </w:pPr>
    <w:rPr>
      <w:rFonts w:ascii="Times New Roman" w:eastAsia="Times New Roman" w:hAnsi="Times New Roman" w:cs="Times New Roman"/>
      <w:iCs/>
      <w:sz w:val="24"/>
      <w:szCs w:val="24"/>
      <w:lang w:val="x-none"/>
    </w:rPr>
  </w:style>
  <w:style w:type="character" w:customStyle="1" w:styleId="af7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8"/>
    <w:locked/>
    <w:rsid w:val="007D115B"/>
    <w:rPr>
      <w:rFonts w:ascii="Times New Roman" w:eastAsia="Times New Roman" w:hAnsi="Times New Roman" w:cs="Times New Roman"/>
      <w:lang w:val="x-none"/>
    </w:rPr>
  </w:style>
  <w:style w:type="paragraph" w:styleId="af8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7"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/>
    </w:rPr>
  </w:style>
  <w:style w:type="character" w:customStyle="1" w:styleId="12">
    <w:name w:val="Текст сноски Знак1"/>
    <w:aliases w:val="Table_Footnote_last Знак2,Table_Footnote_last Знак Знак Знак Знак1,Table_Footnote_last Знак Знак1,Текст сноски Знак Знак Знак1,Текст сноски Знак1 Знак Знак Знак1,Текст сноски Знак Знак Знак Знак Знак1,single space Знак1"/>
    <w:basedOn w:val="a3"/>
    <w:semiHidden/>
    <w:rsid w:val="007D115B"/>
    <w:rPr>
      <w:sz w:val="20"/>
      <w:szCs w:val="20"/>
    </w:rPr>
  </w:style>
  <w:style w:type="character" w:customStyle="1" w:styleId="af9">
    <w:name w:val="Текст примечания Знак"/>
    <w:basedOn w:val="a3"/>
    <w:link w:val="afa"/>
    <w:uiPriority w:val="99"/>
    <w:semiHidden/>
    <w:locked/>
    <w:rsid w:val="007D115B"/>
    <w:rPr>
      <w:rFonts w:ascii="Calibri" w:hAnsi="Calibri" w:cs="Calibri"/>
    </w:rPr>
  </w:style>
  <w:style w:type="character" w:customStyle="1" w:styleId="13">
    <w:name w:val="Верхний колонтитул Знак1"/>
    <w:aliases w:val="Знак Знак2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b">
    <w:name w:val="Текст концевой сноски Знак"/>
    <w:basedOn w:val="a3"/>
    <w:link w:val="afc"/>
    <w:semiHidden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14">
    <w:name w:val="Название Знак1"/>
    <w:basedOn w:val="a3"/>
    <w:link w:val="afd"/>
    <w:uiPriority w:val="10"/>
    <w:locked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15">
    <w:name w:val="Основной текст Знак1"/>
    <w:aliases w:val="Знак1 Знак Знак2,Основной текст11 Знак1,bt Знак1"/>
    <w:basedOn w:val="a3"/>
    <w:semiHidden/>
    <w:rsid w:val="007D115B"/>
    <w:rPr>
      <w:rFonts w:ascii="Calibri" w:eastAsia="Calibri" w:hAnsi="Calibri" w:cs="Times New Roman"/>
    </w:rPr>
  </w:style>
  <w:style w:type="character" w:customStyle="1" w:styleId="afe">
    <w:name w:val="Основной текст с отступом Знак"/>
    <w:aliases w:val="Мой Заголовок 1 Знак,Основной текст 1 Знак"/>
    <w:basedOn w:val="a3"/>
    <w:link w:val="aff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styleId="aff">
    <w:name w:val="Body Text Indent"/>
    <w:aliases w:val="Мой Заголовок 1,Основной текст 1"/>
    <w:basedOn w:val="a2"/>
    <w:link w:val="afe"/>
    <w:unhideWhenUsed/>
    <w:rsid w:val="007D115B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16">
    <w:name w:val="Основной текст с отступом Знак1"/>
    <w:aliases w:val="Мой Заголовок 1 Знак1,Основной текст 1 Знак1"/>
    <w:basedOn w:val="a3"/>
    <w:semiHidden/>
    <w:rsid w:val="007D115B"/>
  </w:style>
  <w:style w:type="character" w:customStyle="1" w:styleId="aff0">
    <w:name w:val="Дата Знак"/>
    <w:basedOn w:val="a3"/>
    <w:link w:val="aff1"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aff2">
    <w:name w:val="Красная строка Знак"/>
    <w:basedOn w:val="ad"/>
    <w:link w:val="aff3"/>
    <w:locked/>
    <w:rsid w:val="007D115B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character" w:customStyle="1" w:styleId="220">
    <w:name w:val="Основной текст 2 Знак2"/>
    <w:link w:val="25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32">
    <w:name w:val="Основной текст 3 Знак"/>
    <w:basedOn w:val="a3"/>
    <w:link w:val="33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26">
    <w:name w:val="Основной текст с отступом 2 Знак"/>
    <w:basedOn w:val="a3"/>
    <w:link w:val="27"/>
    <w:locked/>
    <w:rsid w:val="007D115B"/>
    <w:rPr>
      <w:rFonts w:ascii="Times New Roman" w:eastAsia="Times New Roman" w:hAnsi="Times New Roman" w:cs="Times New Roman"/>
      <w:szCs w:val="24"/>
      <w:lang w:val="x-none"/>
    </w:rPr>
  </w:style>
  <w:style w:type="character" w:customStyle="1" w:styleId="34">
    <w:name w:val="Основной текст с отступом 3 Знак"/>
    <w:basedOn w:val="a3"/>
    <w:link w:val="35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aff4">
    <w:name w:val="Схема документа Знак"/>
    <w:link w:val="aff5"/>
    <w:semiHidden/>
    <w:locked/>
    <w:rsid w:val="007D115B"/>
    <w:rPr>
      <w:rFonts w:ascii="Tahoma" w:hAnsi="Tahoma" w:cs="Tahoma"/>
      <w:sz w:val="24"/>
      <w:szCs w:val="24"/>
    </w:rPr>
  </w:style>
  <w:style w:type="character" w:customStyle="1" w:styleId="17">
    <w:name w:val="Текст Знак1"/>
    <w:link w:val="aff6"/>
    <w:locked/>
    <w:rsid w:val="007D115B"/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aff7">
    <w:name w:val="Без интервала Знак"/>
    <w:link w:val="aff8"/>
    <w:uiPriority w:val="1"/>
    <w:locked/>
    <w:rsid w:val="007D115B"/>
    <w:rPr>
      <w:rFonts w:ascii="Calibri" w:eastAsia="Times New Roman" w:hAnsi="Calibri" w:cs="Calibri"/>
    </w:rPr>
  </w:style>
  <w:style w:type="character" w:customStyle="1" w:styleId="S2">
    <w:name w:val="S_Маркированный Знак2"/>
    <w:link w:val="S1"/>
    <w:uiPriority w:val="99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1">
    <w:name w:val="S_Маркированный"/>
    <w:basedOn w:val="a2"/>
    <w:link w:val="S2"/>
    <w:uiPriority w:val="99"/>
    <w:rsid w:val="007D115B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S20">
    <w:name w:val="S_Заголовок 2 Знак"/>
    <w:link w:val="S21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21">
    <w:name w:val="S_Заголовок 2"/>
    <w:basedOn w:val="21"/>
    <w:link w:val="S20"/>
    <w:rsid w:val="007D115B"/>
    <w:pPr>
      <w:keepLines w:val="0"/>
      <w:suppressAutoHyphens/>
      <w:spacing w:before="0" w:line="240" w:lineRule="auto"/>
      <w:jc w:val="both"/>
    </w:pPr>
    <w:rPr>
      <w:rFonts w:ascii="Times New Roman" w:eastAsia="Times New Roman" w:hAnsi="Times New Roman" w:cs="Times New Roman"/>
      <w:bCs w:val="0"/>
      <w:i/>
      <w:color w:val="auto"/>
      <w:sz w:val="22"/>
      <w:szCs w:val="22"/>
      <w:lang w:val="x-none" w:eastAsia="ar-SA"/>
    </w:rPr>
  </w:style>
  <w:style w:type="character" w:customStyle="1" w:styleId="S3">
    <w:name w:val="S_Заголовок 3 Знак"/>
    <w:link w:val="S30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30">
    <w:name w:val="S_Заголовок 3"/>
    <w:basedOn w:val="30"/>
    <w:link w:val="S3"/>
    <w:rsid w:val="007D115B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lang w:eastAsia="ar-SA"/>
    </w:rPr>
  </w:style>
  <w:style w:type="paragraph" w:customStyle="1" w:styleId="S4">
    <w:name w:val="S_Заголовок 4"/>
    <w:basedOn w:val="4"/>
    <w:rsid w:val="007D115B"/>
    <w:pPr>
      <w:keepNext w:val="0"/>
      <w:numPr>
        <w:ilvl w:val="0"/>
        <w:numId w:val="0"/>
      </w:numPr>
      <w:suppressAutoHyphens/>
      <w:spacing w:before="0" w:after="0"/>
      <w:ind w:firstLine="284"/>
      <w:jc w:val="both"/>
    </w:pPr>
    <w:rPr>
      <w:bCs w:val="0"/>
      <w:i/>
      <w:u w:val="single"/>
      <w:lang w:val="x-none" w:eastAsia="ar-SA"/>
    </w:rPr>
  </w:style>
  <w:style w:type="paragraph" w:customStyle="1" w:styleId="18">
    <w:name w:val="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Default">
    <w:name w:val="Defaul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rNar">
    <w:name w:val="Обычный ArNar Знак"/>
    <w:link w:val="ArNar0"/>
    <w:locked/>
    <w:rsid w:val="007D115B"/>
    <w:rPr>
      <w:rFonts w:ascii="Arial Narrow" w:hAnsi="Arial Narrow"/>
      <w:color w:val="000000"/>
    </w:rPr>
  </w:style>
  <w:style w:type="paragraph" w:customStyle="1" w:styleId="ArNar0">
    <w:name w:val="Обычный ArNar"/>
    <w:basedOn w:val="a2"/>
    <w:link w:val="ArNar"/>
    <w:rsid w:val="007D115B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f9">
    <w:name w:val="Перечисление + инт"/>
    <w:basedOn w:val="a2"/>
    <w:rsid w:val="007D115B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28">
    <w:name w:val="Текст с интервалом 2"/>
    <w:basedOn w:val="ArNar0"/>
    <w:rsid w:val="007D115B"/>
    <w:pPr>
      <w:spacing w:before="60"/>
    </w:pPr>
  </w:style>
  <w:style w:type="paragraph" w:customStyle="1" w:styleId="affa">
    <w:name w:val="Текст с интервалом"/>
    <w:basedOn w:val="ArNar0"/>
    <w:next w:val="ArNar0"/>
    <w:rsid w:val="007D115B"/>
    <w:pPr>
      <w:spacing w:before="60" w:after="60"/>
    </w:pPr>
  </w:style>
  <w:style w:type="character" w:customStyle="1" w:styleId="19">
    <w:name w:val="Основной(РПЗ) Знак1"/>
    <w:link w:val="affb"/>
    <w:locked/>
    <w:rsid w:val="007D115B"/>
    <w:rPr>
      <w:rFonts w:ascii="Times New Roman" w:eastAsia="Times New Roman" w:hAnsi="Times New Roman" w:cs="Times New Roman"/>
      <w:sz w:val="26"/>
      <w:szCs w:val="26"/>
      <w:lang w:val="x-none"/>
    </w:rPr>
  </w:style>
  <w:style w:type="paragraph" w:customStyle="1" w:styleId="affb">
    <w:name w:val="Основной(РПЗ)"/>
    <w:basedOn w:val="a2"/>
    <w:link w:val="19"/>
    <w:qFormat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6"/>
      <w:lang w:val="x-none"/>
    </w:rPr>
  </w:style>
  <w:style w:type="character" w:customStyle="1" w:styleId="1a">
    <w:name w:val="Нижний колонтитул Знак1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fc">
    <w:name w:val="Колонтитул низ Знак"/>
    <w:link w:val="affd"/>
    <w:locked/>
    <w:rsid w:val="007D115B"/>
    <w:rPr>
      <w:rFonts w:ascii="Times New Roman" w:eastAsia="Times New Roman" w:hAnsi="Times New Roman" w:cs="Times New Roman"/>
      <w:i/>
      <w:color w:val="333333"/>
      <w:lang w:val="x-none"/>
    </w:rPr>
  </w:style>
  <w:style w:type="paragraph" w:customStyle="1" w:styleId="affd">
    <w:name w:val="Колонтитул низ"/>
    <w:basedOn w:val="a8"/>
    <w:link w:val="affc"/>
    <w:qFormat/>
    <w:rsid w:val="007D115B"/>
    <w:pPr>
      <w:suppressAutoHyphens w:val="0"/>
      <w:ind w:firstLine="454"/>
      <w:jc w:val="both"/>
    </w:pPr>
    <w:rPr>
      <w:i/>
      <w:color w:val="333333"/>
      <w:sz w:val="22"/>
      <w:szCs w:val="22"/>
      <w:lang w:val="x-none" w:eastAsia="en-US"/>
    </w:rPr>
  </w:style>
  <w:style w:type="character" w:customStyle="1" w:styleId="24">
    <w:name w:val="Заголовок (Уровень 2) Знак"/>
    <w:link w:val="23"/>
    <w:locked/>
    <w:rsid w:val="007D115B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character" w:customStyle="1" w:styleId="affe">
    <w:name w:val="Обычный текст Знак"/>
    <w:link w:val="afff"/>
    <w:uiPriority w:val="99"/>
    <w:locked/>
    <w:rsid w:val="007D115B"/>
    <w:rPr>
      <w:rFonts w:ascii="Times New Roman" w:eastAsia="Times New Roman" w:hAnsi="Times New Roman" w:cs="Times New Roman"/>
      <w:lang w:val="x-none"/>
    </w:rPr>
  </w:style>
  <w:style w:type="paragraph" w:customStyle="1" w:styleId="afff">
    <w:name w:val="Обычный текст"/>
    <w:basedOn w:val="a2"/>
    <w:link w:val="affe"/>
    <w:uiPriority w:val="99"/>
    <w:qFormat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lang w:val="x-none"/>
    </w:rPr>
  </w:style>
  <w:style w:type="character" w:customStyle="1" w:styleId="afff0">
    <w:name w:val="Подчеркнутый Знак"/>
    <w:link w:val="afff1"/>
    <w:semiHidden/>
    <w:locked/>
    <w:rsid w:val="007D115B"/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afff1">
    <w:name w:val="Подчеркнутый"/>
    <w:basedOn w:val="a2"/>
    <w:link w:val="afff0"/>
    <w:semiHidden/>
    <w:rsid w:val="007D115B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1b">
    <w:name w:val="Заголовок1"/>
    <w:basedOn w:val="a2"/>
    <w:rsid w:val="007D115B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eastAsia="Times New Roman" w:hAnsi="Times New Roman" w:cs="Times New Roman"/>
      <w:caps/>
      <w:sz w:val="24"/>
      <w:szCs w:val="24"/>
      <w:lang w:eastAsia="ru-RU"/>
    </w:rPr>
  </w:style>
  <w:style w:type="paragraph" w:customStyle="1" w:styleId="S10">
    <w:name w:val="S_Заголовок 1"/>
    <w:basedOn w:val="a2"/>
    <w:rsid w:val="007D115B"/>
    <w:pPr>
      <w:spacing w:after="0" w:line="240" w:lineRule="auto"/>
      <w:ind w:left="1287" w:hanging="360"/>
      <w:jc w:val="center"/>
    </w:pPr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character" w:customStyle="1" w:styleId="S5">
    <w:name w:val="S_Обычный Знак"/>
    <w:link w:val="S6"/>
    <w:locked/>
    <w:rsid w:val="007D115B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S6">
    <w:name w:val="S_Обычный"/>
    <w:basedOn w:val="a2"/>
    <w:link w:val="S5"/>
    <w:autoRedefine/>
    <w:qFormat/>
    <w:rsid w:val="007D115B"/>
    <w:pPr>
      <w:spacing w:after="0" w:line="240" w:lineRule="auto"/>
      <w:ind w:firstLine="709"/>
      <w:jc w:val="right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afff2">
    <w:name w:val="Знак Знак Знак Знак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29">
    <w:name w:val="Знак Знак Знак Знак2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61">
    <w:name w:val="Знак6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1c">
    <w:name w:val="Основной текст1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1406">
    <w:name w:val="1406"/>
    <w:basedOn w:val="a2"/>
    <w:rsid w:val="007D115B"/>
    <w:pPr>
      <w:autoSpaceDE w:val="0"/>
      <w:autoSpaceDN w:val="0"/>
      <w:spacing w:after="12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460">
    <w:name w:val="1460"/>
    <w:basedOn w:val="a2"/>
    <w:rsid w:val="007D115B"/>
    <w:pPr>
      <w:autoSpaceDE w:val="0"/>
      <w:autoSpaceDN w:val="0"/>
      <w:spacing w:before="120" w:after="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d">
    <w:name w:val="Знак Знак Знак 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51">
    <w:name w:val="Знак5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FR2">
    <w:name w:val="FR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eastAsia="Times New Roman" w:hAnsi="Arial" w:cs="Arial"/>
      <w:sz w:val="12"/>
      <w:szCs w:val="12"/>
      <w:lang w:eastAsia="ru-RU"/>
    </w:rPr>
  </w:style>
  <w:style w:type="paragraph" w:customStyle="1" w:styleId="41">
    <w:name w:val="Знак4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36">
    <w:name w:val="Знак3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a">
    <w:name w:val="Знак2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b">
    <w:name w:val="Основной текст2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S0">
    <w:name w:val="S_Обычный жирный Знак"/>
    <w:link w:val="S"/>
    <w:locked/>
    <w:rsid w:val="007D115B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S7">
    <w:name w:val="S_Заголовок таблицы Знак"/>
    <w:link w:val="S8"/>
    <w:locked/>
    <w:rsid w:val="007D115B"/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paragraph" w:customStyle="1" w:styleId="S8">
    <w:name w:val="S_Заголовок таблицы"/>
    <w:basedOn w:val="a2"/>
    <w:link w:val="S7"/>
    <w:autoRedefine/>
    <w:rsid w:val="007D115B"/>
    <w:pPr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character" w:customStyle="1" w:styleId="S11">
    <w:name w:val="S_Таблица Знак1"/>
    <w:link w:val="S9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9">
    <w:name w:val="S_Таблица"/>
    <w:basedOn w:val="a2"/>
    <w:link w:val="S11"/>
    <w:autoRedefine/>
    <w:rsid w:val="007D115B"/>
    <w:pPr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a">
    <w:name w:val="S_Обычный в таблице"/>
    <w:basedOn w:val="a2"/>
    <w:rsid w:val="007D115B"/>
    <w:pPr>
      <w:spacing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rmal">
    <w:name w:val="Con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Cell">
    <w:name w:val="ConsCell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3">
    <w:name w:val="Текст в таблице ДБ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4">
    <w:name w:val="Текст таблицы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1e">
    <w:name w:val="Обычный1"/>
    <w:rsid w:val="007D115B"/>
    <w:pPr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5">
    <w:name w:val="Перечисление"/>
    <w:basedOn w:val="ac"/>
    <w:rsid w:val="007D115B"/>
    <w:pPr>
      <w:widowControl/>
      <w:suppressAutoHyphens w:val="0"/>
      <w:autoSpaceDE/>
      <w:spacing w:after="0"/>
      <w:jc w:val="both"/>
    </w:pPr>
    <w:rPr>
      <w:sz w:val="24"/>
      <w:szCs w:val="22"/>
      <w:lang w:val="x-none" w:eastAsia="en-US"/>
    </w:rPr>
  </w:style>
  <w:style w:type="paragraph" w:customStyle="1" w:styleId="afff6">
    <w:name w:val="Основной текст документа"/>
    <w:rsid w:val="007D115B"/>
    <w:pPr>
      <w:spacing w:before="60" w:after="6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FR3">
    <w:name w:val="FR3"/>
    <w:rsid w:val="007D115B"/>
    <w:pPr>
      <w:widowControl w:val="0"/>
      <w:autoSpaceDE w:val="0"/>
      <w:autoSpaceDN w:val="0"/>
      <w:adjustRightInd w:val="0"/>
      <w:spacing w:after="0" w:line="319" w:lineRule="auto"/>
      <w:ind w:firstLine="50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ConsPlusNormal">
    <w:name w:val="ConsPlu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21">
    <w:name w:val="Style2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2"/>
    <w:rsid w:val="007D115B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7">
    <w:name w:val="Таблица"/>
    <w:basedOn w:val="a2"/>
    <w:rsid w:val="007D115B"/>
    <w:pPr>
      <w:widowControl w:val="0"/>
      <w:spacing w:after="0" w:line="264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8">
    <w:name w:val="Основной"/>
    <w:basedOn w:val="aff"/>
    <w:rsid w:val="007D115B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paragraph" w:customStyle="1" w:styleId="bodytext">
    <w:name w:val="body_text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c">
    <w:name w:val="çàãîëîâîê 2"/>
    <w:basedOn w:val="a2"/>
    <w:next w:val="a2"/>
    <w:rsid w:val="007D115B"/>
    <w:pPr>
      <w:keepNext/>
      <w:spacing w:after="0" w:line="360" w:lineRule="auto"/>
      <w:ind w:firstLine="709"/>
      <w:jc w:val="right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afff9">
    <w:name w:val="Комментарий"/>
    <w:basedOn w:val="a2"/>
    <w:next w:val="a2"/>
    <w:rsid w:val="007D115B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eastAsia="Times New Roman" w:hAnsi="Arial" w:cs="Times New Roman"/>
      <w:i/>
      <w:iCs/>
      <w:color w:val="800080"/>
      <w:sz w:val="20"/>
      <w:szCs w:val="20"/>
      <w:lang w:eastAsia="ru-RU"/>
    </w:rPr>
  </w:style>
  <w:style w:type="paragraph" w:customStyle="1" w:styleId="Report">
    <w:name w:val="Report"/>
    <w:basedOn w:val="a2"/>
    <w:rsid w:val="007D115B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20">
    <w:name w:val="Основной текст.Основной текст12"/>
    <w:rsid w:val="007D115B"/>
    <w:pPr>
      <w:spacing w:after="0" w:line="240" w:lineRule="auto"/>
      <w:ind w:firstLine="709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customStyle="1" w:styleId="1f">
    <w:name w:val="Основной текст с отступом.Мой Заголовок 1"/>
    <w:basedOn w:val="a2"/>
    <w:rsid w:val="007D115B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BodyText21">
    <w:name w:val="Body Text 2.Мой Заголовок 1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harChar">
    <w:name w:val="Char Char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rsid w:val="007D115B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2"/>
    <w:rsid w:val="007D115B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2"/>
    <w:rsid w:val="007D115B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2"/>
    <w:rsid w:val="007D115B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2"/>
    <w:rsid w:val="007D115B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arChar1">
    <w:name w:val="Char Char1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xl62">
    <w:name w:val="xl62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a">
    <w:name w:val="Îáû÷íûé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xl24">
    <w:name w:val="xl24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5">
    <w:name w:val="xl3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auiue">
    <w:name w:val="Iau?iue"/>
    <w:rsid w:val="007D115B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aaieiaie2">
    <w:name w:val="caaieiaie 2"/>
    <w:basedOn w:val="Iauiue"/>
    <w:next w:val="Iauiue"/>
    <w:rsid w:val="007D115B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6">
    <w:name w:val="xl26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7">
    <w:name w:val="xl27"/>
    <w:basedOn w:val="a2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28">
    <w:name w:val="xl28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9">
    <w:name w:val="xl2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0">
    <w:name w:val="xl3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1">
    <w:name w:val="xl3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2">
    <w:name w:val="xl3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3">
    <w:name w:val="xl33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4">
    <w:name w:val="xl3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6">
    <w:name w:val="xl36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7">
    <w:name w:val="xl37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8">
    <w:name w:val="xl3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39">
    <w:name w:val="xl39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40">
    <w:name w:val="xl40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1">
    <w:name w:val="xl4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2">
    <w:name w:val="xl4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3">
    <w:name w:val="xl43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4">
    <w:name w:val="xl4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5">
    <w:name w:val="xl4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6">
    <w:name w:val="xl4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47">
    <w:name w:val="xl47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8">
    <w:name w:val="xl4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9">
    <w:name w:val="xl4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0">
    <w:name w:val="xl5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1">
    <w:name w:val="xl51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2">
    <w:name w:val="xl52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3">
    <w:name w:val="xl53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4">
    <w:name w:val="xl5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5">
    <w:name w:val="xl5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6">
    <w:name w:val="xl5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7">
    <w:name w:val="xl57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8">
    <w:name w:val="xl58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">
    <w:name w:val="xl5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0">
    <w:name w:val="xl6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1">
    <w:name w:val="xl61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2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4">
    <w:name w:val="xl64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6">
    <w:name w:val="xl66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2"/>
    <w:rsid w:val="007D1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5">
    <w:name w:val="xl7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6">
    <w:name w:val="xl7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7">
    <w:name w:val="xl77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1">
    <w:name w:val="xl81"/>
    <w:basedOn w:val="a2"/>
    <w:rsid w:val="007D115B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2">
    <w:name w:val="xl82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6">
    <w:name w:val="xl8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8">
    <w:name w:val="xl88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9">
    <w:name w:val="xl8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0">
    <w:name w:val="xl90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2"/>
    <w:rsid w:val="007D115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2"/>
    <w:rsid w:val="007D115B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2"/>
    <w:rsid w:val="007D115B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2"/>
    <w:rsid w:val="007D115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2"/>
    <w:rsid w:val="007D115B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2">
    <w:name w:val="xl102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5">
    <w:name w:val="xl10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6">
    <w:name w:val="xl106"/>
    <w:basedOn w:val="a2"/>
    <w:rsid w:val="007D115B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7">
    <w:name w:val="xl107"/>
    <w:basedOn w:val="a2"/>
    <w:rsid w:val="007D115B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8">
    <w:name w:val="xl108"/>
    <w:basedOn w:val="a2"/>
    <w:rsid w:val="007D115B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9">
    <w:name w:val="xl10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0">
    <w:name w:val="xl11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1">
    <w:name w:val="xl111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b">
    <w:name w:val="основной текст дока"/>
    <w:basedOn w:val="a2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pacing w:val="-1"/>
      <w:sz w:val="24"/>
      <w:szCs w:val="20"/>
      <w:lang w:eastAsia="ru-RU"/>
    </w:rPr>
  </w:style>
  <w:style w:type="paragraph" w:customStyle="1" w:styleId="style40">
    <w:name w:val="style4"/>
    <w:basedOn w:val="4"/>
    <w:rsid w:val="007D115B"/>
    <w:pPr>
      <w:numPr>
        <w:ilvl w:val="0"/>
        <w:numId w:val="0"/>
      </w:numPr>
    </w:pPr>
    <w:rPr>
      <w:b w:val="0"/>
      <w:i/>
      <w:sz w:val="24"/>
      <w:u w:val="single"/>
      <w:lang w:val="x-none" w:eastAsia="ru-RU"/>
    </w:rPr>
  </w:style>
  <w:style w:type="paragraph" w:customStyle="1" w:styleId="Style5">
    <w:name w:val="Style5"/>
    <w:basedOn w:val="a2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0">
    <w:name w:val="Абзац списка1"/>
    <w:basedOn w:val="a2"/>
    <w:uiPriority w:val="99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text19">
    <w:name w:val="text19"/>
    <w:basedOn w:val="a2"/>
    <w:rsid w:val="007D115B"/>
    <w:pPr>
      <w:spacing w:after="216" w:line="312" w:lineRule="auto"/>
    </w:pPr>
    <w:rPr>
      <w:rFonts w:ascii="Arial" w:eastAsia="Times New Roman" w:hAnsi="Arial" w:cs="Arial"/>
      <w:sz w:val="18"/>
      <w:szCs w:val="18"/>
      <w:lang w:eastAsia="ru-RU"/>
    </w:rPr>
  </w:style>
  <w:style w:type="character" w:customStyle="1" w:styleId="afffc">
    <w:name w:val="Абзац списка Знак"/>
    <w:link w:val="1f1"/>
    <w:uiPriority w:val="99"/>
    <w:locked/>
    <w:rsid w:val="007D115B"/>
    <w:rPr>
      <w:rFonts w:ascii="Calibri" w:eastAsia="DejaVu Sans" w:hAnsi="Calibri" w:cs="Calibri"/>
      <w:kern w:val="2"/>
      <w:lang w:val="x-none" w:eastAsia="ar-SA"/>
    </w:rPr>
  </w:style>
  <w:style w:type="paragraph" w:customStyle="1" w:styleId="1f1">
    <w:name w:val="Абзац списка1"/>
    <w:basedOn w:val="a2"/>
    <w:link w:val="afffc"/>
    <w:uiPriority w:val="99"/>
    <w:qFormat/>
    <w:rsid w:val="007D115B"/>
    <w:pPr>
      <w:suppressAutoHyphens/>
      <w:spacing w:after="200" w:line="276" w:lineRule="auto"/>
    </w:pPr>
    <w:rPr>
      <w:rFonts w:ascii="Calibri" w:eastAsia="DejaVu Sans" w:hAnsi="Calibri" w:cs="Calibri"/>
      <w:kern w:val="2"/>
      <w:lang w:val="x-none" w:eastAsia="ar-SA"/>
    </w:rPr>
  </w:style>
  <w:style w:type="character" w:customStyle="1" w:styleId="afffd">
    <w:name w:val="Основа Знак"/>
    <w:link w:val="afffe"/>
    <w:locked/>
    <w:rsid w:val="007D115B"/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afffe">
    <w:name w:val="Основа"/>
    <w:basedOn w:val="a2"/>
    <w:link w:val="afffd"/>
    <w:rsid w:val="007D115B"/>
    <w:pPr>
      <w:spacing w:before="120" w:after="0" w:line="360" w:lineRule="auto"/>
      <w:ind w:firstLine="567"/>
      <w:jc w:val="both"/>
    </w:pPr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2">
    <w:name w:val="Перечисление 2"/>
    <w:basedOn w:val="ArNar0"/>
    <w:rsid w:val="007D115B"/>
    <w:pPr>
      <w:numPr>
        <w:numId w:val="12"/>
      </w:numPr>
      <w:tabs>
        <w:tab w:val="clear" w:pos="927"/>
        <w:tab w:val="num" w:pos="993"/>
      </w:tabs>
      <w:ind w:left="993" w:hanging="284"/>
    </w:pPr>
    <w:rPr>
      <w:rFonts w:eastAsia="Times New Roman"/>
    </w:rPr>
  </w:style>
  <w:style w:type="character" w:customStyle="1" w:styleId="affff">
    <w:name w:val="Оглавление Знак"/>
    <w:link w:val="affff0"/>
    <w:locked/>
    <w:rsid w:val="007D115B"/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affff0">
    <w:name w:val="Оглавление"/>
    <w:basedOn w:val="a2"/>
    <w:link w:val="affff"/>
    <w:rsid w:val="007D115B"/>
    <w:pPr>
      <w:spacing w:before="120" w:after="120" w:line="240" w:lineRule="auto"/>
      <w:jc w:val="center"/>
    </w:pPr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20">
    <w:name w:val="Перечисление 2+инт"/>
    <w:basedOn w:val="a2"/>
    <w:rsid w:val="007D115B"/>
    <w:pPr>
      <w:numPr>
        <w:numId w:val="13"/>
      </w:numPr>
      <w:tabs>
        <w:tab w:val="clear" w:pos="927"/>
        <w:tab w:val="num" w:pos="993"/>
      </w:tabs>
      <w:snapToGrid w:val="0"/>
      <w:spacing w:before="60" w:after="60" w:line="240" w:lineRule="auto"/>
      <w:ind w:left="993" w:hanging="284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3">
    <w:name w:val="Текст с интервалом 3"/>
    <w:basedOn w:val="affa"/>
    <w:next w:val="ArNar0"/>
    <w:rsid w:val="007D115B"/>
    <w:pPr>
      <w:numPr>
        <w:numId w:val="14"/>
      </w:numPr>
      <w:tabs>
        <w:tab w:val="clear" w:pos="1069"/>
        <w:tab w:val="num" w:pos="720"/>
      </w:tabs>
      <w:ind w:left="720"/>
    </w:pPr>
    <w:rPr>
      <w:rFonts w:eastAsia="Times New Roman"/>
    </w:rPr>
  </w:style>
  <w:style w:type="paragraph" w:customStyle="1" w:styleId="1f2">
    <w:name w:val="заголовок 1"/>
    <w:basedOn w:val="a2"/>
    <w:next w:val="a2"/>
    <w:rsid w:val="007D115B"/>
    <w:pPr>
      <w:keepNext/>
      <w:spacing w:after="0" w:line="240" w:lineRule="auto"/>
      <w:jc w:val="center"/>
    </w:pPr>
    <w:rPr>
      <w:rFonts w:ascii="Times New Roman" w:eastAsia="Times New Roman" w:hAnsi="Times New Roman" w:cs="Times New Roman"/>
      <w:b/>
      <w:caps/>
      <w:sz w:val="28"/>
      <w:szCs w:val="20"/>
      <w:lang w:eastAsia="ru-RU"/>
    </w:rPr>
  </w:style>
  <w:style w:type="paragraph" w:customStyle="1" w:styleId="affff1">
    <w:name w:val="_Текст"/>
    <w:rsid w:val="007D115B"/>
    <w:pPr>
      <w:spacing w:after="0" w:line="360" w:lineRule="auto"/>
      <w:ind w:firstLine="709"/>
      <w:jc w:val="both"/>
    </w:pPr>
    <w:rPr>
      <w:rFonts w:ascii="Arial" w:eastAsia="Times New Roman" w:hAnsi="Arial" w:cs="Arial"/>
      <w:sz w:val="24"/>
      <w:szCs w:val="20"/>
      <w:lang w:eastAsia="ru-RU"/>
    </w:rPr>
  </w:style>
  <w:style w:type="paragraph" w:customStyle="1" w:styleId="caaieiaie20">
    <w:name w:val="caaieiaie2"/>
    <w:basedOn w:val="a2"/>
    <w:rsid w:val="007D115B"/>
    <w:pPr>
      <w:keepNext/>
      <w:spacing w:after="120" w:line="36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2">
    <w:name w:val="Текст с отступом"/>
    <w:basedOn w:val="a2"/>
    <w:rsid w:val="007D115B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3">
    <w:name w:val="Аннотация (титульный лист)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d">
    <w:name w:val="Нижний колонтитул 2"/>
    <w:basedOn w:val="a8"/>
    <w:semiHidden/>
    <w:rsid w:val="007D115B"/>
    <w:pPr>
      <w:tabs>
        <w:tab w:val="clear" w:pos="4677"/>
        <w:tab w:val="clear" w:pos="9355"/>
      </w:tabs>
      <w:suppressAutoHyphens w:val="0"/>
      <w:snapToGrid w:val="0"/>
      <w:jc w:val="center"/>
    </w:pPr>
    <w:rPr>
      <w:rFonts w:ascii="Garamond" w:hAnsi="Garamond" w:cs="Calibri"/>
      <w:sz w:val="21"/>
      <w:szCs w:val="20"/>
      <w:lang w:val="x-none" w:eastAsia="ru-RU"/>
    </w:rPr>
  </w:style>
  <w:style w:type="paragraph" w:customStyle="1" w:styleId="affff4">
    <w:name w:val="Чертежный"/>
    <w:rsid w:val="007D115B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affff5">
    <w:name w:val="текст таблицы"/>
    <w:basedOn w:val="a2"/>
    <w:semiHidden/>
    <w:rsid w:val="007D115B"/>
    <w:pPr>
      <w:spacing w:after="0" w:line="360" w:lineRule="auto"/>
      <w:ind w:left="-108"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название таблицы"/>
    <w:basedOn w:val="a2"/>
    <w:semiHidden/>
    <w:rsid w:val="007D115B"/>
    <w:pPr>
      <w:numPr>
        <w:numId w:val="15"/>
      </w:numPr>
      <w:spacing w:after="0" w:line="240" w:lineRule="auto"/>
      <w:ind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0">
    <w:name w:val="Основной текст 21"/>
    <w:basedOn w:val="a2"/>
    <w:rsid w:val="007D115B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11">
    <w:name w:val="Основной текст с отступом 2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340"/>
      <w:jc w:val="both"/>
    </w:pPr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310">
    <w:name w:val="Основной текст с отступом 3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" w:eastAsia="Times New Roman" w:hAnsi="Arial" w:cs="Times New Roman"/>
      <w:szCs w:val="20"/>
      <w:lang w:eastAsia="ru-RU"/>
    </w:rPr>
  </w:style>
  <w:style w:type="paragraph" w:customStyle="1" w:styleId="Heading">
    <w:name w:val="Heading"/>
    <w:rsid w:val="007D115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WW-2">
    <w:name w:val="WW-Основной текст с отступом 2"/>
    <w:basedOn w:val="a2"/>
    <w:rsid w:val="007D115B"/>
    <w:pPr>
      <w:spacing w:after="0" w:line="240" w:lineRule="auto"/>
      <w:ind w:firstLine="720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7D115B"/>
    <w:pPr>
      <w:spacing w:after="0" w:line="240" w:lineRule="auto"/>
      <w:ind w:firstLine="720"/>
      <w:jc w:val="both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BodyText210">
    <w:name w:val="Body Text 21"/>
    <w:basedOn w:val="a2"/>
    <w:rsid w:val="007D115B"/>
    <w:pPr>
      <w:spacing w:before="120"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">
    <w:name w:val="перечисление"/>
    <w:basedOn w:val="ac"/>
    <w:semiHidden/>
    <w:rsid w:val="007D115B"/>
    <w:pPr>
      <w:widowControl/>
      <w:numPr>
        <w:numId w:val="16"/>
      </w:numPr>
      <w:suppressAutoHyphens w:val="0"/>
      <w:autoSpaceDE/>
      <w:spacing w:after="0" w:line="360" w:lineRule="auto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0">
    <w:name w:val="а) список"/>
    <w:basedOn w:val="ac"/>
    <w:semiHidden/>
    <w:rsid w:val="007D115B"/>
    <w:pPr>
      <w:widowControl/>
      <w:numPr>
        <w:ilvl w:val="1"/>
        <w:numId w:val="16"/>
      </w:numPr>
      <w:tabs>
        <w:tab w:val="num" w:pos="1080"/>
      </w:tabs>
      <w:suppressAutoHyphens w:val="0"/>
      <w:autoSpaceDE/>
      <w:spacing w:after="0" w:line="360" w:lineRule="auto"/>
      <w:ind w:left="1080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ffff6">
    <w:name w:val="ИТМ ГОЧС"/>
    <w:basedOn w:val="a2"/>
    <w:rsid w:val="007D115B"/>
    <w:pPr>
      <w:snapToGrid w:val="0"/>
      <w:spacing w:after="0" w:line="240" w:lineRule="auto"/>
      <w:ind w:firstLine="720"/>
      <w:jc w:val="both"/>
    </w:pPr>
    <w:rPr>
      <w:rFonts w:ascii="Arial" w:eastAsia="Verdana Ref" w:hAnsi="Arial" w:cs="Times New Roman"/>
      <w:sz w:val="28"/>
      <w:szCs w:val="20"/>
      <w:lang w:eastAsia="ru-RU"/>
    </w:rPr>
  </w:style>
  <w:style w:type="paragraph" w:customStyle="1" w:styleId="FR4">
    <w:name w:val="FR4"/>
    <w:rsid w:val="007D115B"/>
    <w:pPr>
      <w:widowControl w:val="0"/>
      <w:snapToGrid w:val="0"/>
      <w:spacing w:after="0" w:line="300" w:lineRule="auto"/>
      <w:ind w:firstLine="300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FR1">
    <w:name w:val="FR1"/>
    <w:rsid w:val="007D115B"/>
    <w:pPr>
      <w:widowControl w:val="0"/>
      <w:snapToGrid w:val="0"/>
      <w:spacing w:after="0" w:line="420" w:lineRule="auto"/>
      <w:ind w:left="280" w:right="200"/>
      <w:jc w:val="center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Iiiaeuiue">
    <w:name w:val="Ii?iaeuiue"/>
    <w:rsid w:val="007D115B"/>
    <w:pPr>
      <w:spacing w:after="0" w:line="240" w:lineRule="auto"/>
    </w:pPr>
    <w:rPr>
      <w:rFonts w:ascii="Baltica" w:eastAsia="Times New Roman" w:hAnsi="Baltica" w:cs="Times New Roman"/>
      <w:sz w:val="24"/>
      <w:szCs w:val="20"/>
      <w:lang w:eastAsia="ru-RU"/>
    </w:rPr>
  </w:style>
  <w:style w:type="paragraph" w:customStyle="1" w:styleId="Context">
    <w:name w:val="Contex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1f3">
    <w:name w:val="Знак Знак1 Знак"/>
    <w:basedOn w:val="a2"/>
    <w:rsid w:val="007D115B"/>
    <w:pPr>
      <w:widowControl w:val="0"/>
      <w:adjustRightInd w:val="0"/>
      <w:spacing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ConsPlusNonformat">
    <w:name w:val="ConsPlusNonforma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7">
    <w:name w:val="основной текст"/>
    <w:basedOn w:val="a2"/>
    <w:rsid w:val="007D115B"/>
    <w:pPr>
      <w:spacing w:after="120" w:line="240" w:lineRule="auto"/>
      <w:ind w:firstLine="851"/>
      <w:jc w:val="both"/>
    </w:pPr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Style16">
    <w:name w:val="Style16"/>
    <w:basedOn w:val="a2"/>
    <w:rsid w:val="007D115B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7">
    <w:name w:val="Абзац списка3"/>
    <w:basedOn w:val="a2"/>
    <w:uiPriority w:val="99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affff8">
    <w:name w:val="Базовый"/>
    <w:rsid w:val="007D115B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 w:cs="Times New Roman"/>
    </w:rPr>
  </w:style>
  <w:style w:type="paragraph" w:customStyle="1" w:styleId="Style17">
    <w:name w:val="Style17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9">
    <w:name w:val="footnote reference"/>
    <w:aliases w:val="Знак сноски-FN"/>
    <w:uiPriority w:val="99"/>
    <w:unhideWhenUsed/>
    <w:rsid w:val="007D115B"/>
    <w:rPr>
      <w:vertAlign w:val="superscript"/>
    </w:rPr>
  </w:style>
  <w:style w:type="character" w:styleId="affffa">
    <w:name w:val="annotation reference"/>
    <w:uiPriority w:val="99"/>
    <w:semiHidden/>
    <w:unhideWhenUsed/>
    <w:rsid w:val="007D115B"/>
    <w:rPr>
      <w:sz w:val="16"/>
      <w:szCs w:val="16"/>
    </w:rPr>
  </w:style>
  <w:style w:type="character" w:styleId="affffb">
    <w:name w:val="endnote reference"/>
    <w:semiHidden/>
    <w:unhideWhenUsed/>
    <w:rsid w:val="007D115B"/>
    <w:rPr>
      <w:vertAlign w:val="superscript"/>
    </w:rPr>
  </w:style>
  <w:style w:type="character" w:customStyle="1" w:styleId="710">
    <w:name w:val="Заголовок 7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sz w:val="22"/>
      <w:szCs w:val="22"/>
      <w:lang w:eastAsia="en-US"/>
    </w:rPr>
  </w:style>
  <w:style w:type="character" w:customStyle="1" w:styleId="810">
    <w:name w:val="Заголовок 8 Знак1"/>
    <w:basedOn w:val="a3"/>
    <w:semiHidden/>
    <w:rsid w:val="007D115B"/>
    <w:rPr>
      <w:rFonts w:ascii="Cambria" w:eastAsia="Times New Roman" w:hAnsi="Cambria" w:cs="Times New Roman"/>
      <w:color w:val="404040"/>
      <w:lang w:eastAsia="en-US"/>
    </w:rPr>
  </w:style>
  <w:style w:type="character" w:customStyle="1" w:styleId="910">
    <w:name w:val="Заголовок 9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lang w:eastAsia="en-US"/>
    </w:rPr>
  </w:style>
  <w:style w:type="character" w:customStyle="1" w:styleId="1f4">
    <w:name w:val="Текст выноски Знак1"/>
    <w:basedOn w:val="a3"/>
    <w:uiPriority w:val="99"/>
    <w:semiHidden/>
    <w:rsid w:val="007D115B"/>
    <w:rPr>
      <w:rFonts w:ascii="Tahoma" w:eastAsia="Calibri" w:hAnsi="Tahoma" w:cs="Tahoma"/>
      <w:sz w:val="16"/>
      <w:szCs w:val="16"/>
    </w:rPr>
  </w:style>
  <w:style w:type="paragraph" w:styleId="aff8">
    <w:name w:val="No Spacing"/>
    <w:link w:val="aff7"/>
    <w:uiPriority w:val="1"/>
    <w:qFormat/>
    <w:rsid w:val="007D115B"/>
    <w:pPr>
      <w:spacing w:after="0" w:line="240" w:lineRule="auto"/>
    </w:pPr>
    <w:rPr>
      <w:rFonts w:ascii="Calibri" w:eastAsia="Times New Roman" w:hAnsi="Calibri" w:cs="Calibri"/>
    </w:rPr>
  </w:style>
  <w:style w:type="paragraph" w:styleId="33">
    <w:name w:val="Body Text 3"/>
    <w:basedOn w:val="a2"/>
    <w:link w:val="32"/>
    <w:unhideWhenUsed/>
    <w:rsid w:val="007D115B"/>
    <w:pPr>
      <w:spacing w:after="120" w:line="276" w:lineRule="auto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2">
    <w:name w:val="Основной текст 3 Знак1"/>
    <w:basedOn w:val="a3"/>
    <w:semiHidden/>
    <w:rsid w:val="007D115B"/>
    <w:rPr>
      <w:sz w:val="16"/>
      <w:szCs w:val="16"/>
    </w:rPr>
  </w:style>
  <w:style w:type="character" w:customStyle="1" w:styleId="2e">
    <w:name w:val="Основной текст 2 Знак"/>
    <w:basedOn w:val="a3"/>
    <w:rsid w:val="007D115B"/>
    <w:rPr>
      <w:rFonts w:ascii="Calibri" w:hAnsi="Calibri" w:cs="Calibri" w:hint="default"/>
      <w:sz w:val="22"/>
      <w:szCs w:val="22"/>
      <w:lang w:eastAsia="en-US"/>
    </w:rPr>
  </w:style>
  <w:style w:type="paragraph" w:styleId="25">
    <w:name w:val="Body Text 2"/>
    <w:basedOn w:val="a2"/>
    <w:link w:val="220"/>
    <w:unhideWhenUsed/>
    <w:rsid w:val="007D115B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212">
    <w:name w:val="Основной текст 2 Знак1"/>
    <w:basedOn w:val="a3"/>
    <w:rsid w:val="007D115B"/>
  </w:style>
  <w:style w:type="character" w:customStyle="1" w:styleId="udar">
    <w:name w:val="udar"/>
    <w:basedOn w:val="a3"/>
    <w:rsid w:val="007D115B"/>
  </w:style>
  <w:style w:type="paragraph" w:customStyle="1" w:styleId="1f5">
    <w:name w:val="Подзаголовок1"/>
    <w:basedOn w:val="a2"/>
    <w:next w:val="a2"/>
    <w:qFormat/>
    <w:rsid w:val="007D115B"/>
    <w:pPr>
      <w:numPr>
        <w:ilvl w:val="1"/>
      </w:numPr>
      <w:spacing w:after="200" w:line="276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affffc">
    <w:name w:val="Подзаголовок Знак"/>
    <w:aliases w:val="Обычный таблица Знак"/>
    <w:basedOn w:val="a3"/>
    <w:link w:val="affffd"/>
    <w:rsid w:val="007D115B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styleId="27">
    <w:name w:val="Body Text Indent 2"/>
    <w:basedOn w:val="a2"/>
    <w:link w:val="26"/>
    <w:unhideWhenUsed/>
    <w:rsid w:val="007D115B"/>
    <w:pPr>
      <w:spacing w:after="120" w:line="480" w:lineRule="auto"/>
      <w:ind w:left="283"/>
    </w:pPr>
    <w:rPr>
      <w:rFonts w:ascii="Times New Roman" w:eastAsia="Times New Roman" w:hAnsi="Times New Roman" w:cs="Times New Roman"/>
      <w:szCs w:val="24"/>
      <w:lang w:val="x-none"/>
    </w:rPr>
  </w:style>
  <w:style w:type="character" w:customStyle="1" w:styleId="213">
    <w:name w:val="Основной текст с отступом 2 Знак1"/>
    <w:basedOn w:val="a3"/>
    <w:semiHidden/>
    <w:rsid w:val="007D115B"/>
  </w:style>
  <w:style w:type="character" w:customStyle="1" w:styleId="Sb">
    <w:name w:val="S_Маркированный Знак Знак"/>
    <w:uiPriority w:val="99"/>
    <w:rsid w:val="007D115B"/>
    <w:rPr>
      <w:sz w:val="28"/>
      <w:szCs w:val="28"/>
      <w:lang w:val="ru-RU" w:eastAsia="ru-RU" w:bidi="ar-SA"/>
    </w:rPr>
  </w:style>
  <w:style w:type="paragraph" w:customStyle="1" w:styleId="1f6">
    <w:name w:val="Схема документа1"/>
    <w:basedOn w:val="a2"/>
    <w:next w:val="aff5"/>
    <w:semiHidden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1f7">
    <w:name w:val="Схема документа Знак1"/>
    <w:basedOn w:val="a3"/>
    <w:uiPriority w:val="99"/>
    <w:semiHidden/>
    <w:rsid w:val="007D115B"/>
    <w:rPr>
      <w:rFonts w:ascii="Tahoma" w:eastAsia="Calibri" w:hAnsi="Tahoma" w:cs="Tahoma"/>
      <w:sz w:val="16"/>
      <w:szCs w:val="16"/>
    </w:rPr>
  </w:style>
  <w:style w:type="paragraph" w:styleId="35">
    <w:name w:val="Body Text Indent 3"/>
    <w:basedOn w:val="a2"/>
    <w:link w:val="34"/>
    <w:unhideWhenUsed/>
    <w:rsid w:val="007D115B"/>
    <w:pPr>
      <w:spacing w:after="120" w:line="276" w:lineRule="auto"/>
      <w:ind w:left="283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3">
    <w:name w:val="Основной текст с отступом 3 Знак1"/>
    <w:basedOn w:val="a3"/>
    <w:semiHidden/>
    <w:rsid w:val="007D115B"/>
    <w:rPr>
      <w:sz w:val="16"/>
      <w:szCs w:val="16"/>
    </w:rPr>
  </w:style>
  <w:style w:type="paragraph" w:customStyle="1" w:styleId="1f8">
    <w:name w:val="Название1"/>
    <w:basedOn w:val="a2"/>
    <w:next w:val="a2"/>
    <w:uiPriority w:val="10"/>
    <w:qFormat/>
    <w:rsid w:val="007D115B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fffe">
    <w:name w:val="Название Знак"/>
    <w:basedOn w:val="a3"/>
    <w:link w:val="afffff"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S12">
    <w:name w:val="S_Маркированный Знак1"/>
    <w:rsid w:val="007D115B"/>
    <w:rPr>
      <w:sz w:val="24"/>
      <w:szCs w:val="24"/>
    </w:rPr>
  </w:style>
  <w:style w:type="character" w:customStyle="1" w:styleId="msoins0">
    <w:name w:val="msoins"/>
    <w:rsid w:val="007D115B"/>
    <w:rPr>
      <w:color w:val="008080"/>
      <w:u w:val="single"/>
    </w:rPr>
  </w:style>
  <w:style w:type="character" w:customStyle="1" w:styleId="msodel0">
    <w:name w:val="msodel"/>
    <w:rsid w:val="007D115B"/>
    <w:rPr>
      <w:strike/>
      <w:color w:val="FF0000"/>
    </w:rPr>
  </w:style>
  <w:style w:type="character" w:customStyle="1" w:styleId="msochangeprop0">
    <w:name w:val="msochangeprop"/>
    <w:rsid w:val="007D115B"/>
    <w:rPr>
      <w:color w:val="000000"/>
    </w:rPr>
  </w:style>
  <w:style w:type="character" w:customStyle="1" w:styleId="FontStyle20">
    <w:name w:val="Font Style20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FontStyle49">
    <w:name w:val="Font Style49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3">
    <w:name w:val="Font Style13"/>
    <w:uiPriority w:val="99"/>
    <w:rsid w:val="007D115B"/>
    <w:rPr>
      <w:rFonts w:ascii="Arial Narrow" w:hAnsi="Arial Narrow" w:cs="Arial Narrow" w:hint="default"/>
      <w:sz w:val="34"/>
      <w:szCs w:val="34"/>
    </w:rPr>
  </w:style>
  <w:style w:type="paragraph" w:styleId="aff3">
    <w:name w:val="Body Text First Indent"/>
    <w:basedOn w:val="ac"/>
    <w:link w:val="aff2"/>
    <w:unhideWhenUsed/>
    <w:rsid w:val="007D115B"/>
    <w:pPr>
      <w:widowControl/>
      <w:suppressAutoHyphens w:val="0"/>
      <w:autoSpaceDE/>
      <w:spacing w:after="200" w:line="276" w:lineRule="auto"/>
      <w:ind w:firstLine="360"/>
    </w:pPr>
    <w:rPr>
      <w:sz w:val="22"/>
      <w:szCs w:val="22"/>
      <w:lang w:val="x-none" w:eastAsia="en-US"/>
    </w:rPr>
  </w:style>
  <w:style w:type="character" w:customStyle="1" w:styleId="1f9">
    <w:name w:val="Красная строка Знак1"/>
    <w:basedOn w:val="ad"/>
    <w:semiHidden/>
    <w:rsid w:val="007D115B"/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fffff0">
    <w:name w:val="Текст Знак"/>
    <w:basedOn w:val="a3"/>
    <w:uiPriority w:val="99"/>
    <w:semiHidden/>
    <w:rsid w:val="007D115B"/>
    <w:rPr>
      <w:rFonts w:ascii="Consolas" w:hAnsi="Consolas" w:hint="default"/>
      <w:sz w:val="21"/>
      <w:szCs w:val="21"/>
      <w:lang w:eastAsia="en-US"/>
    </w:rPr>
  </w:style>
  <w:style w:type="paragraph" w:styleId="aff6">
    <w:name w:val="Plain Text"/>
    <w:basedOn w:val="a2"/>
    <w:link w:val="17"/>
    <w:unhideWhenUsed/>
    <w:rsid w:val="007D115B"/>
    <w:pPr>
      <w:spacing w:after="0" w:line="240" w:lineRule="auto"/>
    </w:pPr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2f">
    <w:name w:val="Текст Знак2"/>
    <w:basedOn w:val="a3"/>
    <w:semiHidden/>
    <w:rsid w:val="007D115B"/>
    <w:rPr>
      <w:rFonts w:ascii="Consolas" w:hAnsi="Consolas"/>
      <w:sz w:val="21"/>
      <w:szCs w:val="21"/>
    </w:rPr>
  </w:style>
  <w:style w:type="character" w:customStyle="1" w:styleId="afffff1">
    <w:name w:val="Знак Знак Знак"/>
    <w:rsid w:val="007D115B"/>
    <w:rPr>
      <w:rFonts w:ascii="Courier New" w:hAnsi="Courier New" w:cs="Courier New" w:hint="default"/>
      <w:lang w:val="ru-RU" w:eastAsia="ru-RU" w:bidi="ar-SA"/>
    </w:rPr>
  </w:style>
  <w:style w:type="character" w:customStyle="1" w:styleId="afffff2">
    <w:name w:val="Символ сноски"/>
    <w:rsid w:val="007D115B"/>
  </w:style>
  <w:style w:type="character" w:customStyle="1" w:styleId="FontStyle19">
    <w:name w:val="Font Style19"/>
    <w:rsid w:val="007D115B"/>
    <w:rPr>
      <w:rFonts w:ascii="Times New Roman" w:hAnsi="Times New Roman" w:cs="Times New Roman" w:hint="default"/>
      <w:sz w:val="14"/>
      <w:szCs w:val="14"/>
    </w:rPr>
  </w:style>
  <w:style w:type="character" w:customStyle="1" w:styleId="FontStyle21">
    <w:name w:val="Font Style21"/>
    <w:rsid w:val="007D115B"/>
    <w:rPr>
      <w:rFonts w:ascii="Times New Roman" w:hAnsi="Times New Roman" w:cs="Times New Roman" w:hint="default"/>
      <w:b/>
      <w:bCs/>
      <w:sz w:val="12"/>
      <w:szCs w:val="12"/>
    </w:rPr>
  </w:style>
  <w:style w:type="character" w:customStyle="1" w:styleId="FontStyle11">
    <w:name w:val="Font Style11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5">
    <w:name w:val="Font Style15"/>
    <w:uiPriority w:val="99"/>
    <w:rsid w:val="007D115B"/>
    <w:rPr>
      <w:rFonts w:ascii="Arial Narrow" w:hAnsi="Arial Narrow" w:cs="Arial Narrow" w:hint="default"/>
      <w:sz w:val="34"/>
      <w:szCs w:val="34"/>
    </w:rPr>
  </w:style>
  <w:style w:type="character" w:customStyle="1" w:styleId="FontStyle14">
    <w:name w:val="Font Style14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apple-style-span">
    <w:name w:val="apple-style-span"/>
    <w:basedOn w:val="a3"/>
    <w:uiPriority w:val="99"/>
    <w:rsid w:val="007D115B"/>
  </w:style>
  <w:style w:type="paragraph" w:styleId="aff1">
    <w:name w:val="Date"/>
    <w:basedOn w:val="a2"/>
    <w:next w:val="a2"/>
    <w:link w:val="aff0"/>
    <w:unhideWhenUsed/>
    <w:rsid w:val="007D115B"/>
    <w:pPr>
      <w:spacing w:after="200" w:line="276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a">
    <w:name w:val="Дата Знак1"/>
    <w:basedOn w:val="a3"/>
    <w:semiHidden/>
    <w:rsid w:val="007D115B"/>
  </w:style>
  <w:style w:type="character" w:customStyle="1" w:styleId="rvts76174">
    <w:name w:val="rvts76174"/>
    <w:rsid w:val="007D115B"/>
    <w:rPr>
      <w:rFonts w:ascii="Verdana" w:hAnsi="Verdana" w:hint="default"/>
      <w:b w:val="0"/>
      <w:bCs w:val="0"/>
      <w:i/>
      <w:iCs/>
      <w:strike w:val="0"/>
      <w:dstrike w:val="0"/>
      <w:color w:val="000000"/>
      <w:sz w:val="14"/>
      <w:szCs w:val="14"/>
      <w:u w:val="none"/>
      <w:effect w:val="none"/>
    </w:rPr>
  </w:style>
  <w:style w:type="paragraph" w:styleId="afc">
    <w:name w:val="endnote text"/>
    <w:basedOn w:val="a2"/>
    <w:link w:val="afb"/>
    <w:semiHidden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b">
    <w:name w:val="Текст концевой сноски Знак1"/>
    <w:basedOn w:val="a3"/>
    <w:semiHidden/>
    <w:rsid w:val="007D115B"/>
    <w:rPr>
      <w:sz w:val="20"/>
      <w:szCs w:val="20"/>
    </w:rPr>
  </w:style>
  <w:style w:type="character" w:customStyle="1" w:styleId="FontStyle45">
    <w:name w:val="Font Style45"/>
    <w:rsid w:val="007D115B"/>
    <w:rPr>
      <w:rFonts w:ascii="Times New Roman" w:hAnsi="Times New Roman" w:cs="Times New Roman" w:hint="default"/>
      <w:b/>
      <w:bCs/>
      <w:spacing w:val="-10"/>
      <w:sz w:val="24"/>
      <w:szCs w:val="24"/>
    </w:rPr>
  </w:style>
  <w:style w:type="character" w:customStyle="1" w:styleId="FontStyle43">
    <w:name w:val="Font Style43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42">
    <w:name w:val="Font Style42"/>
    <w:rsid w:val="007D115B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46">
    <w:name w:val="Font Style46"/>
    <w:rsid w:val="007D115B"/>
    <w:rPr>
      <w:rFonts w:ascii="Times New Roman" w:hAnsi="Times New Roman" w:cs="Times New Roman" w:hint="default"/>
      <w:b/>
      <w:bCs/>
      <w:sz w:val="28"/>
      <w:szCs w:val="28"/>
    </w:rPr>
  </w:style>
  <w:style w:type="character" w:customStyle="1" w:styleId="FontStyle12">
    <w:name w:val="Font Style12"/>
    <w:rsid w:val="007D115B"/>
    <w:rPr>
      <w:rFonts w:ascii="Arial Unicode MS" w:eastAsia="Arial Unicode MS" w:hAnsi="Arial Unicode MS" w:cs="Arial Unicode MS" w:hint="eastAsia"/>
      <w:b/>
      <w:bCs/>
      <w:sz w:val="26"/>
      <w:szCs w:val="26"/>
    </w:rPr>
  </w:style>
  <w:style w:type="character" w:customStyle="1" w:styleId="FontStyle23">
    <w:name w:val="Font Style23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7">
    <w:name w:val="Font Style27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6">
    <w:name w:val="Font Style26"/>
    <w:uiPriority w:val="99"/>
    <w:rsid w:val="007D115B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29">
    <w:name w:val="Font Style29"/>
    <w:uiPriority w:val="99"/>
    <w:rsid w:val="007D115B"/>
    <w:rPr>
      <w:rFonts w:ascii="Courier New" w:hAnsi="Courier New" w:cs="Courier New" w:hint="default"/>
      <w:b/>
      <w:bCs/>
      <w:sz w:val="20"/>
      <w:szCs w:val="20"/>
    </w:rPr>
  </w:style>
  <w:style w:type="character" w:customStyle="1" w:styleId="FontStyle30">
    <w:name w:val="Font Style30"/>
    <w:uiPriority w:val="99"/>
    <w:rsid w:val="007D115B"/>
    <w:rPr>
      <w:rFonts w:ascii="Times New Roman" w:hAnsi="Times New Roman" w:cs="Times New Roman" w:hint="default"/>
      <w:b/>
      <w:bCs/>
      <w:i/>
      <w:iCs/>
      <w:sz w:val="22"/>
      <w:szCs w:val="22"/>
    </w:rPr>
  </w:style>
  <w:style w:type="character" w:customStyle="1" w:styleId="FontStyle31">
    <w:name w:val="Font Style31"/>
    <w:uiPriority w:val="99"/>
    <w:rsid w:val="007D115B"/>
    <w:rPr>
      <w:rFonts w:ascii="Times New Roman" w:hAnsi="Times New Roman" w:cs="Times New Roman" w:hint="default"/>
      <w:i/>
      <w:iCs/>
      <w:sz w:val="22"/>
      <w:szCs w:val="22"/>
    </w:rPr>
  </w:style>
  <w:style w:type="character" w:customStyle="1" w:styleId="FontStyle38">
    <w:name w:val="Font Style38"/>
    <w:uiPriority w:val="99"/>
    <w:rsid w:val="007D115B"/>
    <w:rPr>
      <w:rFonts w:ascii="Times New Roman" w:hAnsi="Times New Roman" w:cs="Times New Roman" w:hint="default"/>
      <w:sz w:val="18"/>
      <w:szCs w:val="18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7D115B"/>
    <w:rPr>
      <w:rFonts w:ascii="Times New Roman" w:hAnsi="Times New Roman" w:cs="Times New Roman" w:hint="default"/>
      <w:sz w:val="24"/>
      <w:szCs w:val="24"/>
    </w:rPr>
  </w:style>
  <w:style w:type="paragraph" w:customStyle="1" w:styleId="1fc">
    <w:name w:val="Текст примечания1"/>
    <w:basedOn w:val="a2"/>
    <w:next w:val="afa"/>
    <w:uiPriority w:val="99"/>
    <w:semiHidden/>
    <w:unhideWhenUsed/>
    <w:rsid w:val="007D115B"/>
    <w:pPr>
      <w:spacing w:after="200" w:line="240" w:lineRule="auto"/>
    </w:pPr>
    <w:rPr>
      <w:rFonts w:ascii="Calibri" w:hAnsi="Calibri" w:cs="Calibri"/>
    </w:rPr>
  </w:style>
  <w:style w:type="character" w:customStyle="1" w:styleId="1fd">
    <w:name w:val="Текст примечания Знак1"/>
    <w:basedOn w:val="a3"/>
    <w:uiPriority w:val="99"/>
    <w:semiHidden/>
    <w:rsid w:val="007D115B"/>
    <w:rPr>
      <w:rFonts w:ascii="Calibri" w:eastAsia="Calibri" w:hAnsi="Calibri" w:cs="Times New Roman"/>
      <w:sz w:val="20"/>
      <w:szCs w:val="20"/>
    </w:rPr>
  </w:style>
  <w:style w:type="table" w:styleId="afffff3">
    <w:name w:val="Table Grid"/>
    <w:basedOn w:val="a4"/>
    <w:uiPriority w:val="59"/>
    <w:rsid w:val="007D115B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styleId="111111">
    <w:name w:val="Outline List 2"/>
    <w:aliases w:val="1 / 1.1 / 2.4.1"/>
    <w:basedOn w:val="a5"/>
    <w:semiHidden/>
    <w:unhideWhenUsed/>
    <w:rsid w:val="007D115B"/>
    <w:pPr>
      <w:numPr>
        <w:numId w:val="18"/>
      </w:numPr>
    </w:pPr>
  </w:style>
  <w:style w:type="character" w:customStyle="1" w:styleId="72">
    <w:name w:val="Заголовок 7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2">
    <w:name w:val="Заголовок 8 Знак2"/>
    <w:basedOn w:val="a3"/>
    <w:uiPriority w:val="9"/>
    <w:semiHidden/>
    <w:rsid w:val="007D115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2">
    <w:name w:val="Заголовок 9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4">
    <w:name w:val="Normal (Web)"/>
    <w:aliases w:val="Обычный (Web)"/>
    <w:basedOn w:val="a2"/>
    <w:link w:val="af3"/>
    <w:unhideWhenUsed/>
    <w:rsid w:val="007D115B"/>
    <w:rPr>
      <w:rFonts w:eastAsia="MS Mincho"/>
      <w:color w:val="000000"/>
      <w:sz w:val="24"/>
      <w:szCs w:val="24"/>
      <w:lang w:val="x-none"/>
    </w:rPr>
  </w:style>
  <w:style w:type="paragraph" w:styleId="afa">
    <w:name w:val="annotation text"/>
    <w:basedOn w:val="a2"/>
    <w:link w:val="af9"/>
    <w:uiPriority w:val="99"/>
    <w:semiHidden/>
    <w:unhideWhenUsed/>
    <w:rsid w:val="007D115B"/>
    <w:pPr>
      <w:spacing w:line="240" w:lineRule="auto"/>
    </w:pPr>
    <w:rPr>
      <w:rFonts w:ascii="Calibri" w:hAnsi="Calibri" w:cs="Calibri"/>
    </w:rPr>
  </w:style>
  <w:style w:type="character" w:customStyle="1" w:styleId="2f0">
    <w:name w:val="Текст примечания Знак2"/>
    <w:basedOn w:val="a3"/>
    <w:uiPriority w:val="99"/>
    <w:semiHidden/>
    <w:rsid w:val="007D115B"/>
    <w:rPr>
      <w:sz w:val="20"/>
      <w:szCs w:val="20"/>
    </w:rPr>
  </w:style>
  <w:style w:type="paragraph" w:styleId="afd">
    <w:name w:val="Title"/>
    <w:basedOn w:val="a2"/>
    <w:next w:val="a2"/>
    <w:link w:val="14"/>
    <w:uiPriority w:val="10"/>
    <w:qFormat/>
    <w:rsid w:val="007D115B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2f1">
    <w:name w:val="Название Знак2"/>
    <w:basedOn w:val="a3"/>
    <w:uiPriority w:val="10"/>
    <w:rsid w:val="007D115B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ff5">
    <w:name w:val="Document Map"/>
    <w:basedOn w:val="a2"/>
    <w:link w:val="aff4"/>
    <w:semiHidden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2f2">
    <w:name w:val="Схема документа Знак2"/>
    <w:basedOn w:val="a3"/>
    <w:uiPriority w:val="99"/>
    <w:semiHidden/>
    <w:rsid w:val="007D115B"/>
    <w:rPr>
      <w:rFonts w:ascii="Tahoma" w:hAnsi="Tahoma" w:cs="Tahoma"/>
      <w:sz w:val="16"/>
      <w:szCs w:val="16"/>
    </w:rPr>
  </w:style>
  <w:style w:type="paragraph" w:styleId="affffd">
    <w:name w:val="Subtitle"/>
    <w:aliases w:val="Обычный таблица"/>
    <w:basedOn w:val="a2"/>
    <w:next w:val="a2"/>
    <w:link w:val="affffc"/>
    <w:qFormat/>
    <w:rsid w:val="007D115B"/>
    <w:pPr>
      <w:numPr>
        <w:ilvl w:val="1"/>
      </w:numPr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1fe">
    <w:name w:val="Подзаголовок Знак1"/>
    <w:basedOn w:val="a3"/>
    <w:uiPriority w:val="11"/>
    <w:rsid w:val="007D115B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numbering" w:customStyle="1" w:styleId="2f3">
    <w:name w:val="Нет списка2"/>
    <w:next w:val="a5"/>
    <w:uiPriority w:val="99"/>
    <w:semiHidden/>
    <w:unhideWhenUsed/>
    <w:rsid w:val="00EE0057"/>
  </w:style>
  <w:style w:type="table" w:customStyle="1" w:styleId="1ff">
    <w:name w:val="Сетка таблицы1"/>
    <w:basedOn w:val="a4"/>
    <w:next w:val="afffff3"/>
    <w:uiPriority w:val="59"/>
    <w:rsid w:val="00EE0057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fff4">
    <w:name w:val="List"/>
    <w:basedOn w:val="ArNar0"/>
    <w:next w:val="a2"/>
    <w:unhideWhenUsed/>
    <w:rsid w:val="00EE0057"/>
    <w:pPr>
      <w:spacing w:before="120" w:after="120"/>
    </w:pPr>
    <w:rPr>
      <w:rFonts w:eastAsia="Calibri" w:cs="Times New Roman"/>
      <w:szCs w:val="20"/>
      <w:u w:val="single"/>
      <w:lang w:val="x-none" w:eastAsia="x-none"/>
    </w:rPr>
  </w:style>
  <w:style w:type="character" w:styleId="afffff5">
    <w:name w:val="page number"/>
    <w:basedOn w:val="a3"/>
    <w:rsid w:val="00EE0057"/>
  </w:style>
  <w:style w:type="paragraph" w:styleId="afffff6">
    <w:name w:val="List Bullet"/>
    <w:basedOn w:val="a2"/>
    <w:rsid w:val="00EE0057"/>
    <w:pPr>
      <w:spacing w:after="0" w:line="240" w:lineRule="auto"/>
      <w:ind w:left="720" w:hanging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">
    <w:basedOn w:val="a2"/>
    <w:next w:val="afd"/>
    <w:link w:val="affffe"/>
    <w:qFormat/>
    <w:rsid w:val="00EE0057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styleId="afffff7">
    <w:name w:val="Strong"/>
    <w:uiPriority w:val="22"/>
    <w:qFormat/>
    <w:rsid w:val="00EE0057"/>
    <w:rPr>
      <w:b/>
      <w:bCs/>
    </w:rPr>
  </w:style>
  <w:style w:type="paragraph" w:styleId="42">
    <w:name w:val="toc 4"/>
    <w:basedOn w:val="a2"/>
    <w:next w:val="a2"/>
    <w:autoRedefine/>
    <w:rsid w:val="00EE0057"/>
    <w:pPr>
      <w:spacing w:after="0" w:line="276" w:lineRule="auto"/>
      <w:ind w:left="440"/>
    </w:pPr>
    <w:rPr>
      <w:rFonts w:ascii="Calibri" w:eastAsia="Calibri" w:hAnsi="Calibri" w:cs="Times New Roman"/>
      <w:sz w:val="20"/>
      <w:szCs w:val="20"/>
    </w:rPr>
  </w:style>
  <w:style w:type="paragraph" w:styleId="38">
    <w:name w:val="List Bullet 3"/>
    <w:basedOn w:val="a2"/>
    <w:autoRedefine/>
    <w:rsid w:val="00EE0057"/>
    <w:pPr>
      <w:spacing w:after="0" w:line="360" w:lineRule="auto"/>
      <w:jc w:val="right"/>
    </w:pPr>
    <w:rPr>
      <w:rFonts w:ascii="Arial" w:eastAsia="Times New Roman" w:hAnsi="Arial" w:cs="Times New Roman"/>
      <w:sz w:val="24"/>
      <w:szCs w:val="20"/>
    </w:rPr>
  </w:style>
  <w:style w:type="paragraph" w:styleId="1ff0">
    <w:name w:val="toc 1"/>
    <w:basedOn w:val="a2"/>
    <w:autoRedefine/>
    <w:uiPriority w:val="39"/>
    <w:unhideWhenUsed/>
    <w:qFormat/>
    <w:rsid w:val="00EE0057"/>
    <w:pPr>
      <w:spacing w:after="0" w:line="288" w:lineRule="auto"/>
      <w:ind w:firstLine="567"/>
    </w:pPr>
    <w:rPr>
      <w:rFonts w:ascii="Times New Roman" w:eastAsia="Calibri" w:hAnsi="Times New Roman" w:cs="Times New Roman"/>
      <w:b/>
      <w:bCs/>
      <w:sz w:val="28"/>
      <w:szCs w:val="24"/>
    </w:rPr>
  </w:style>
  <w:style w:type="paragraph" w:styleId="2f4">
    <w:name w:val="toc 2"/>
    <w:basedOn w:val="a2"/>
    <w:autoRedefine/>
    <w:uiPriority w:val="39"/>
    <w:unhideWhenUsed/>
    <w:qFormat/>
    <w:rsid w:val="00EE0057"/>
    <w:pPr>
      <w:spacing w:before="240" w:after="0" w:line="276" w:lineRule="auto"/>
    </w:pPr>
    <w:rPr>
      <w:rFonts w:ascii="Calibri" w:eastAsia="Calibri" w:hAnsi="Calibri" w:cs="Times New Roman"/>
      <w:b/>
      <w:bCs/>
      <w:sz w:val="20"/>
      <w:szCs w:val="20"/>
    </w:rPr>
  </w:style>
  <w:style w:type="paragraph" w:styleId="39">
    <w:name w:val="toc 3"/>
    <w:basedOn w:val="a2"/>
    <w:autoRedefine/>
    <w:uiPriority w:val="39"/>
    <w:unhideWhenUsed/>
    <w:qFormat/>
    <w:rsid w:val="00EE0057"/>
    <w:pPr>
      <w:spacing w:after="0" w:line="276" w:lineRule="auto"/>
      <w:ind w:left="220"/>
    </w:pPr>
    <w:rPr>
      <w:rFonts w:ascii="Calibri" w:eastAsia="Calibri" w:hAnsi="Calibri" w:cs="Times New Roman"/>
      <w:sz w:val="20"/>
      <w:szCs w:val="20"/>
    </w:rPr>
  </w:style>
  <w:style w:type="paragraph" w:styleId="afffff8">
    <w:name w:val="Block Text"/>
    <w:basedOn w:val="a2"/>
    <w:rsid w:val="00EE0057"/>
    <w:pPr>
      <w:spacing w:after="0" w:line="240" w:lineRule="auto"/>
      <w:ind w:left="-709" w:right="43" w:firstLine="851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f5">
    <w:name w:val="Абзац списка2"/>
    <w:basedOn w:val="a2"/>
    <w:uiPriority w:val="99"/>
    <w:qFormat/>
    <w:rsid w:val="00EE0057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styleId="afffff9">
    <w:name w:val="TOC Heading"/>
    <w:basedOn w:val="1"/>
    <w:next w:val="a2"/>
    <w:uiPriority w:val="39"/>
    <w:qFormat/>
    <w:rsid w:val="00EE0057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nhideWhenUsed/>
    <w:rsid w:val="00EE0057"/>
    <w:pPr>
      <w:spacing w:after="0" w:line="276" w:lineRule="auto"/>
      <w:ind w:left="660"/>
    </w:pPr>
    <w:rPr>
      <w:rFonts w:ascii="Calibri" w:eastAsia="Calibri" w:hAnsi="Calibri" w:cs="Times New Roman"/>
      <w:sz w:val="20"/>
      <w:szCs w:val="20"/>
    </w:rPr>
  </w:style>
  <w:style w:type="paragraph" w:styleId="62">
    <w:name w:val="toc 6"/>
    <w:basedOn w:val="a2"/>
    <w:next w:val="a2"/>
    <w:autoRedefine/>
    <w:unhideWhenUsed/>
    <w:rsid w:val="00EE0057"/>
    <w:pPr>
      <w:spacing w:after="0" w:line="276" w:lineRule="auto"/>
      <w:ind w:left="880"/>
    </w:pPr>
    <w:rPr>
      <w:rFonts w:ascii="Calibri" w:eastAsia="Calibri" w:hAnsi="Calibri" w:cs="Times New Roman"/>
      <w:sz w:val="20"/>
      <w:szCs w:val="20"/>
    </w:rPr>
  </w:style>
  <w:style w:type="paragraph" w:styleId="73">
    <w:name w:val="toc 7"/>
    <w:basedOn w:val="a2"/>
    <w:next w:val="a2"/>
    <w:autoRedefine/>
    <w:unhideWhenUsed/>
    <w:rsid w:val="00EE0057"/>
    <w:pPr>
      <w:spacing w:after="0" w:line="276" w:lineRule="auto"/>
      <w:ind w:left="1100"/>
    </w:pPr>
    <w:rPr>
      <w:rFonts w:ascii="Calibri" w:eastAsia="Calibri" w:hAnsi="Calibri" w:cs="Times New Roman"/>
      <w:sz w:val="20"/>
      <w:szCs w:val="20"/>
    </w:rPr>
  </w:style>
  <w:style w:type="paragraph" w:styleId="83">
    <w:name w:val="toc 8"/>
    <w:basedOn w:val="a2"/>
    <w:next w:val="a2"/>
    <w:autoRedefine/>
    <w:unhideWhenUsed/>
    <w:rsid w:val="00EE0057"/>
    <w:pPr>
      <w:spacing w:after="0" w:line="276" w:lineRule="auto"/>
      <w:ind w:left="1320"/>
    </w:pPr>
    <w:rPr>
      <w:rFonts w:ascii="Calibri" w:eastAsia="Calibri" w:hAnsi="Calibri" w:cs="Times New Roman"/>
      <w:sz w:val="20"/>
      <w:szCs w:val="20"/>
    </w:rPr>
  </w:style>
  <w:style w:type="paragraph" w:styleId="93">
    <w:name w:val="toc 9"/>
    <w:basedOn w:val="a2"/>
    <w:next w:val="a2"/>
    <w:autoRedefine/>
    <w:unhideWhenUsed/>
    <w:rsid w:val="00EE0057"/>
    <w:pPr>
      <w:spacing w:after="0" w:line="276" w:lineRule="auto"/>
      <w:ind w:left="1540"/>
    </w:pPr>
    <w:rPr>
      <w:rFonts w:ascii="Calibri" w:eastAsia="Calibri" w:hAnsi="Calibri" w:cs="Times New Roman"/>
      <w:sz w:val="20"/>
      <w:szCs w:val="20"/>
    </w:rPr>
  </w:style>
  <w:style w:type="numbering" w:customStyle="1" w:styleId="1112411">
    <w:name w:val="1 / 1.1 / 2.4.11"/>
    <w:basedOn w:val="a5"/>
    <w:next w:val="111111"/>
    <w:rsid w:val="00EE0057"/>
  </w:style>
  <w:style w:type="paragraph" w:styleId="2f6">
    <w:name w:val="List 2"/>
    <w:basedOn w:val="a2"/>
    <w:rsid w:val="00EE0057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a">
    <w:name w:val="List 3"/>
    <w:basedOn w:val="a2"/>
    <w:rsid w:val="00EE0057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3">
    <w:name w:val="List 4"/>
    <w:basedOn w:val="a2"/>
    <w:rsid w:val="00EE0057"/>
    <w:pPr>
      <w:spacing w:after="0" w:line="240" w:lineRule="auto"/>
      <w:ind w:left="1132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3">
    <w:name w:val="List 5"/>
    <w:basedOn w:val="a2"/>
    <w:rsid w:val="00EE0057"/>
    <w:pPr>
      <w:spacing w:after="0" w:line="240" w:lineRule="auto"/>
      <w:ind w:left="1415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7">
    <w:name w:val="List Bullet 2"/>
    <w:basedOn w:val="a2"/>
    <w:autoRedefine/>
    <w:rsid w:val="00EE0057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4">
    <w:name w:val="List Bullet 4"/>
    <w:basedOn w:val="a2"/>
    <w:autoRedefine/>
    <w:rsid w:val="00EE0057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4">
    <w:name w:val="List Bullet 5"/>
    <w:basedOn w:val="a2"/>
    <w:autoRedefine/>
    <w:rsid w:val="00EE0057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fa">
    <w:name w:val="List Continue"/>
    <w:basedOn w:val="a2"/>
    <w:rsid w:val="00EE0057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8">
    <w:name w:val="List Continue 2"/>
    <w:basedOn w:val="a2"/>
    <w:rsid w:val="00EE0057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b">
    <w:name w:val="List Continue 3"/>
    <w:basedOn w:val="a2"/>
    <w:rsid w:val="00EE0057"/>
    <w:pPr>
      <w:spacing w:after="120" w:line="240" w:lineRule="auto"/>
      <w:ind w:left="849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5">
    <w:name w:val="List Continue 4"/>
    <w:basedOn w:val="a2"/>
    <w:rsid w:val="00EE0057"/>
    <w:pPr>
      <w:spacing w:after="120" w:line="240" w:lineRule="auto"/>
      <w:ind w:left="113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5">
    <w:name w:val="List Continue 5"/>
    <w:basedOn w:val="a2"/>
    <w:rsid w:val="00EE0057"/>
    <w:pPr>
      <w:spacing w:after="120" w:line="240" w:lineRule="auto"/>
      <w:ind w:left="1415"/>
    </w:pPr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71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6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6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36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header" Target="header6.xml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1.jpeg"/><Relationship Id="rId10" Type="http://schemas.openxmlformats.org/officeDocument/2006/relationships/hyperlink" Target="consultantplus://offline/ref=3AEDC99338AC3C5A7EF0326173F292FCA563936FA1C59161DA0AF97886Q6K4J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header" Target="header5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4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header" Target="header4.xml"/><Relationship Id="rId48" Type="http://schemas.openxmlformats.org/officeDocument/2006/relationships/footer" Target="footer3.xml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9BAB73-B246-430D-89A0-F68AD28638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2024</TotalTime>
  <Pages>48</Pages>
  <Words>5848</Words>
  <Characters>33334</Characters>
  <Application>Microsoft Office Word</Application>
  <DocSecurity>0</DocSecurity>
  <Lines>277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Буконкина</dc:creator>
  <cp:keywords/>
  <dc:description/>
  <cp:lastModifiedBy>Кириченко</cp:lastModifiedBy>
  <cp:revision>345</cp:revision>
  <cp:lastPrinted>2021-02-15T10:03:00Z</cp:lastPrinted>
  <dcterms:created xsi:type="dcterms:W3CDTF">2020-06-17T09:23:00Z</dcterms:created>
  <dcterms:modified xsi:type="dcterms:W3CDTF">2021-07-12T05:15:00Z</dcterms:modified>
</cp:coreProperties>
</file>